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51"/>
        <w:tblW w:w="0" w:type="auto"/>
        <w:tblLayout w:type="fixed"/>
        <w:tblCellMar>
          <w:top w:w="55" w:type="dxa"/>
          <w:left w:w="55" w:type="dxa"/>
          <w:bottom w:w="55" w:type="dxa"/>
          <w:right w:w="55" w:type="dxa"/>
        </w:tblCellMar>
        <w:tblLook w:val="0000" w:firstRow="0" w:lastRow="0" w:firstColumn="0" w:lastColumn="0" w:noHBand="0" w:noVBand="0"/>
      </w:tblPr>
      <w:tblGrid>
        <w:gridCol w:w="9360"/>
      </w:tblGrid>
      <w:tr w:rsidR="00357D5F" w:rsidRPr="00C62CF5" w:rsidTr="00B95726">
        <w:trPr>
          <w:trHeight w:val="4649"/>
        </w:trPr>
        <w:tc>
          <w:tcPr>
            <w:tcW w:w="9360" w:type="dxa"/>
            <w:tcBorders>
              <w:top w:val="single" w:sz="1" w:space="0" w:color="000000"/>
              <w:left w:val="single" w:sz="1" w:space="0" w:color="000000"/>
              <w:bottom w:val="single" w:sz="1" w:space="0" w:color="000000"/>
              <w:right w:val="single" w:sz="1" w:space="0" w:color="000000"/>
            </w:tcBorders>
            <w:shd w:val="clear" w:color="auto" w:fill="auto"/>
          </w:tcPr>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144"/>
                <w:szCs w:val="20"/>
                <w:lang w:eastAsia="hi-IN" w:bidi="hi-IN"/>
              </w:rPr>
            </w:pPr>
            <w:bookmarkStart w:id="0" w:name="_Toc186210566"/>
            <w:r w:rsidRPr="00E4580D">
              <w:rPr>
                <w:rFonts w:ascii="Times New Roman" w:eastAsia="Lucida Sans Unicode" w:hAnsi="Times New Roman" w:cs="Times New Roman"/>
                <w:b/>
                <w:bCs/>
                <w:kern w:val="1"/>
                <w:sz w:val="144"/>
                <w:szCs w:val="20"/>
                <w:lang w:eastAsia="hi-IN" w:bidi="hi-IN"/>
              </w:rPr>
              <w:t>СБОРНИК</w:t>
            </w: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96"/>
                <w:szCs w:val="20"/>
                <w:lang w:eastAsia="hi-IN" w:bidi="hi-IN"/>
              </w:rPr>
            </w:pPr>
            <w:r w:rsidRPr="00E4580D">
              <w:rPr>
                <w:rFonts w:ascii="Times New Roman" w:eastAsia="Lucida Sans Unicode" w:hAnsi="Times New Roman" w:cs="Times New Roman"/>
                <w:b/>
                <w:bCs/>
                <w:kern w:val="1"/>
                <w:sz w:val="96"/>
                <w:szCs w:val="20"/>
                <w:lang w:eastAsia="hi-IN" w:bidi="hi-IN"/>
              </w:rPr>
              <w:t>муниципальных</w:t>
            </w:r>
          </w:p>
          <w:p w:rsidR="00357D5F" w:rsidRPr="00C62CF5" w:rsidRDefault="00357D5F" w:rsidP="00B95726">
            <w:pPr>
              <w:widowControl w:val="0"/>
              <w:suppressLineNumbers/>
              <w:suppressAutoHyphens/>
              <w:ind w:firstLine="0"/>
              <w:jc w:val="center"/>
              <w:rPr>
                <w:rFonts w:ascii="Times New Roman" w:eastAsia="Lucida Sans Unicode" w:hAnsi="Times New Roman" w:cs="Times New Roman"/>
                <w:kern w:val="1"/>
                <w:sz w:val="20"/>
                <w:szCs w:val="20"/>
                <w:lang w:eastAsia="hi-IN" w:bidi="hi-IN"/>
              </w:rPr>
            </w:pPr>
            <w:r w:rsidRPr="00E4580D">
              <w:rPr>
                <w:rFonts w:ascii="Times New Roman" w:eastAsia="Lucida Sans Unicode" w:hAnsi="Times New Roman" w:cs="Times New Roman"/>
                <w:b/>
                <w:bCs/>
                <w:kern w:val="1"/>
                <w:sz w:val="96"/>
                <w:szCs w:val="20"/>
                <w:lang w:eastAsia="hi-IN" w:bidi="hi-IN"/>
              </w:rPr>
              <w:t>правовых актов</w:t>
            </w:r>
          </w:p>
        </w:tc>
      </w:tr>
      <w:tr w:rsidR="00357D5F" w:rsidRPr="00C62CF5" w:rsidTr="00B95726">
        <w:trPr>
          <w:trHeight w:val="4649"/>
        </w:trPr>
        <w:tc>
          <w:tcPr>
            <w:tcW w:w="9360" w:type="dxa"/>
            <w:tcBorders>
              <w:left w:val="single" w:sz="1" w:space="0" w:color="000000"/>
              <w:bottom w:val="single" w:sz="1" w:space="0" w:color="000000"/>
              <w:right w:val="single" w:sz="1" w:space="0" w:color="000000"/>
            </w:tcBorders>
            <w:shd w:val="clear" w:color="auto" w:fill="0084D1"/>
          </w:tcPr>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96"/>
                <w:szCs w:val="20"/>
                <w:lang w:eastAsia="hi-IN" w:bidi="hi-IN"/>
              </w:rPr>
            </w:pPr>
            <w:r w:rsidRPr="00E4580D">
              <w:rPr>
                <w:rFonts w:ascii="Times New Roman" w:eastAsia="Lucida Sans Unicode" w:hAnsi="Times New Roman" w:cs="Times New Roman"/>
                <w:b/>
                <w:bCs/>
                <w:kern w:val="1"/>
                <w:sz w:val="96"/>
                <w:szCs w:val="20"/>
                <w:lang w:eastAsia="hi-IN" w:bidi="hi-IN"/>
              </w:rPr>
              <w:t xml:space="preserve">Крутихинского </w:t>
            </w: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96"/>
                <w:szCs w:val="20"/>
                <w:lang w:eastAsia="hi-IN" w:bidi="hi-IN"/>
              </w:rPr>
            </w:pPr>
            <w:r w:rsidRPr="00E4580D">
              <w:rPr>
                <w:rFonts w:ascii="Times New Roman" w:eastAsia="Lucida Sans Unicode" w:hAnsi="Times New Roman" w:cs="Times New Roman"/>
                <w:b/>
                <w:bCs/>
                <w:kern w:val="1"/>
                <w:sz w:val="96"/>
                <w:szCs w:val="20"/>
                <w:lang w:eastAsia="hi-IN" w:bidi="hi-IN"/>
              </w:rPr>
              <w:t xml:space="preserve">сельсовета Крутихинского района </w:t>
            </w:r>
          </w:p>
          <w:p w:rsidR="00357D5F" w:rsidRPr="00C62CF5" w:rsidRDefault="00357D5F" w:rsidP="00B95726">
            <w:pPr>
              <w:widowControl w:val="0"/>
              <w:suppressLineNumbers/>
              <w:suppressAutoHyphens/>
              <w:ind w:firstLine="0"/>
              <w:jc w:val="center"/>
              <w:rPr>
                <w:rFonts w:ascii="Times New Roman" w:eastAsia="Lucida Sans Unicode" w:hAnsi="Times New Roman" w:cs="Times New Roman"/>
                <w:kern w:val="1"/>
                <w:sz w:val="20"/>
                <w:szCs w:val="20"/>
                <w:lang w:eastAsia="hi-IN" w:bidi="hi-IN"/>
              </w:rPr>
            </w:pPr>
            <w:r w:rsidRPr="00E4580D">
              <w:rPr>
                <w:rFonts w:ascii="Times New Roman" w:eastAsia="Lucida Sans Unicode" w:hAnsi="Times New Roman" w:cs="Times New Roman"/>
                <w:b/>
                <w:bCs/>
                <w:kern w:val="1"/>
                <w:sz w:val="96"/>
                <w:szCs w:val="20"/>
                <w:lang w:eastAsia="hi-IN" w:bidi="hi-IN"/>
              </w:rPr>
              <w:t>Алтайского края</w:t>
            </w:r>
          </w:p>
        </w:tc>
      </w:tr>
      <w:tr w:rsidR="00357D5F" w:rsidRPr="00C62CF5" w:rsidTr="00B95726">
        <w:trPr>
          <w:trHeight w:val="4649"/>
        </w:trPr>
        <w:tc>
          <w:tcPr>
            <w:tcW w:w="9360" w:type="dxa"/>
            <w:tcBorders>
              <w:left w:val="single" w:sz="1" w:space="0" w:color="000000"/>
              <w:bottom w:val="single" w:sz="1" w:space="0" w:color="000000"/>
              <w:right w:val="single" w:sz="1" w:space="0" w:color="000000"/>
            </w:tcBorders>
            <w:shd w:val="clear" w:color="auto" w:fill="B80047"/>
          </w:tcPr>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r w:rsidRPr="00E4580D">
              <w:rPr>
                <w:rFonts w:ascii="Times New Roman" w:eastAsia="Lucida Sans Unicode" w:hAnsi="Times New Roman" w:cs="Times New Roman"/>
                <w:b/>
                <w:bCs/>
                <w:kern w:val="1"/>
                <w:sz w:val="36"/>
                <w:szCs w:val="20"/>
                <w:lang w:eastAsia="hi-IN" w:bidi="hi-IN"/>
              </w:rPr>
              <w:t xml:space="preserve">№ </w:t>
            </w:r>
            <w:r w:rsidR="00A935CE" w:rsidRPr="00E4580D">
              <w:rPr>
                <w:rFonts w:ascii="Times New Roman" w:eastAsia="Lucida Sans Unicode" w:hAnsi="Times New Roman" w:cs="Times New Roman"/>
                <w:b/>
                <w:bCs/>
                <w:kern w:val="1"/>
                <w:sz w:val="36"/>
                <w:szCs w:val="20"/>
                <w:lang w:eastAsia="hi-IN" w:bidi="hi-IN"/>
              </w:rPr>
              <w:t>11</w:t>
            </w: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r w:rsidRPr="00E4580D">
              <w:rPr>
                <w:rFonts w:ascii="Times New Roman" w:eastAsia="Lucida Sans Unicode" w:hAnsi="Times New Roman" w:cs="Times New Roman"/>
                <w:b/>
                <w:bCs/>
                <w:kern w:val="1"/>
                <w:sz w:val="36"/>
                <w:szCs w:val="20"/>
                <w:lang w:eastAsia="hi-IN" w:bidi="hi-IN"/>
              </w:rPr>
              <w:t>Официальное издание</w:t>
            </w: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r w:rsidRPr="00E4580D">
              <w:rPr>
                <w:rFonts w:ascii="Times New Roman" w:eastAsia="Lucida Sans Unicode" w:hAnsi="Times New Roman" w:cs="Times New Roman"/>
                <w:b/>
                <w:bCs/>
                <w:kern w:val="1"/>
                <w:sz w:val="36"/>
                <w:szCs w:val="20"/>
                <w:lang w:eastAsia="hi-IN" w:bidi="hi-IN"/>
              </w:rPr>
              <w:t xml:space="preserve">Совета депутатов Крутихинского сельсовета </w:t>
            </w: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r w:rsidRPr="00E4580D">
              <w:rPr>
                <w:rFonts w:ascii="Times New Roman" w:eastAsia="Lucida Sans Unicode" w:hAnsi="Times New Roman" w:cs="Times New Roman"/>
                <w:b/>
                <w:bCs/>
                <w:kern w:val="1"/>
                <w:sz w:val="36"/>
                <w:szCs w:val="20"/>
                <w:lang w:eastAsia="hi-IN" w:bidi="hi-IN"/>
              </w:rPr>
              <w:t xml:space="preserve">Крутихинского района Алтайского края, </w:t>
            </w: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r w:rsidRPr="00E4580D">
              <w:rPr>
                <w:rFonts w:ascii="Times New Roman" w:eastAsia="Lucida Sans Unicode" w:hAnsi="Times New Roman" w:cs="Times New Roman"/>
                <w:b/>
                <w:bCs/>
                <w:kern w:val="1"/>
                <w:sz w:val="36"/>
                <w:szCs w:val="20"/>
                <w:lang w:eastAsia="hi-IN" w:bidi="hi-IN"/>
              </w:rPr>
              <w:t>Администрации Крутихинского сельсовета Крутихинского района Алтайского края.</w:t>
            </w: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p>
          <w:p w:rsidR="00357D5F" w:rsidRPr="00E4580D" w:rsidRDefault="00A935CE"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r w:rsidRPr="00E4580D">
              <w:rPr>
                <w:rFonts w:ascii="Times New Roman" w:eastAsia="Lucida Sans Unicode" w:hAnsi="Times New Roman" w:cs="Times New Roman"/>
                <w:b/>
                <w:bCs/>
                <w:kern w:val="1"/>
                <w:sz w:val="36"/>
                <w:szCs w:val="20"/>
                <w:lang w:eastAsia="hi-IN" w:bidi="hi-IN"/>
              </w:rPr>
              <w:t>май-июль</w:t>
            </w:r>
          </w:p>
          <w:p w:rsidR="00357D5F" w:rsidRPr="00E4580D" w:rsidRDefault="00357D5F" w:rsidP="00B95726">
            <w:pPr>
              <w:widowControl w:val="0"/>
              <w:suppressLineNumbers/>
              <w:suppressAutoHyphens/>
              <w:ind w:firstLine="0"/>
              <w:jc w:val="center"/>
              <w:rPr>
                <w:rFonts w:ascii="Times New Roman" w:eastAsia="Lucida Sans Unicode" w:hAnsi="Times New Roman" w:cs="Times New Roman"/>
                <w:b/>
                <w:bCs/>
                <w:kern w:val="1"/>
                <w:sz w:val="36"/>
                <w:szCs w:val="20"/>
                <w:lang w:eastAsia="hi-IN" w:bidi="hi-IN"/>
              </w:rPr>
            </w:pPr>
            <w:r w:rsidRPr="00E4580D">
              <w:rPr>
                <w:rFonts w:ascii="Times New Roman" w:eastAsia="Lucida Sans Unicode" w:hAnsi="Times New Roman" w:cs="Times New Roman"/>
                <w:b/>
                <w:bCs/>
                <w:kern w:val="1"/>
                <w:sz w:val="36"/>
                <w:szCs w:val="20"/>
                <w:lang w:eastAsia="hi-IN" w:bidi="hi-IN"/>
              </w:rPr>
              <w:t>2026 год</w:t>
            </w:r>
          </w:p>
          <w:p w:rsidR="00357D5F" w:rsidRPr="00C62CF5" w:rsidRDefault="00357D5F" w:rsidP="00B95726">
            <w:pPr>
              <w:widowControl w:val="0"/>
              <w:suppressLineNumbers/>
              <w:suppressAutoHyphens/>
              <w:ind w:firstLine="0"/>
              <w:jc w:val="center"/>
              <w:rPr>
                <w:rFonts w:ascii="Times New Roman" w:eastAsia="Lucida Sans Unicode" w:hAnsi="Times New Roman" w:cs="Times New Roman"/>
                <w:kern w:val="1"/>
                <w:sz w:val="20"/>
                <w:szCs w:val="20"/>
                <w:lang w:eastAsia="hi-IN" w:bidi="hi-IN"/>
              </w:rPr>
            </w:pPr>
            <w:r w:rsidRPr="00E4580D">
              <w:rPr>
                <w:rFonts w:ascii="Times New Roman" w:eastAsia="Lucida Sans Unicode" w:hAnsi="Times New Roman" w:cs="Times New Roman"/>
                <w:b/>
                <w:bCs/>
                <w:kern w:val="1"/>
                <w:sz w:val="36"/>
                <w:szCs w:val="20"/>
                <w:lang w:eastAsia="hi-IN" w:bidi="hi-IN"/>
              </w:rPr>
              <w:t xml:space="preserve"> </w:t>
            </w:r>
            <w:proofErr w:type="gramStart"/>
            <w:r w:rsidRPr="00E4580D">
              <w:rPr>
                <w:rFonts w:ascii="Times New Roman" w:eastAsia="Lucida Sans Unicode" w:hAnsi="Times New Roman" w:cs="Times New Roman"/>
                <w:b/>
                <w:bCs/>
                <w:kern w:val="1"/>
                <w:sz w:val="36"/>
                <w:szCs w:val="20"/>
                <w:lang w:eastAsia="hi-IN" w:bidi="hi-IN"/>
              </w:rPr>
              <w:t>с</w:t>
            </w:r>
            <w:proofErr w:type="gramEnd"/>
            <w:r w:rsidRPr="00E4580D">
              <w:rPr>
                <w:rFonts w:ascii="Times New Roman" w:eastAsia="Lucida Sans Unicode" w:hAnsi="Times New Roman" w:cs="Times New Roman"/>
                <w:b/>
                <w:bCs/>
                <w:kern w:val="1"/>
                <w:sz w:val="36"/>
                <w:szCs w:val="20"/>
                <w:lang w:eastAsia="hi-IN" w:bidi="hi-IN"/>
              </w:rPr>
              <w:t>. Крутиха</w:t>
            </w:r>
          </w:p>
        </w:tc>
      </w:tr>
    </w:tbl>
    <w:p w:rsidR="00B95726" w:rsidRDefault="00B95726" w:rsidP="00B635DB">
      <w:pPr>
        <w:pStyle w:val="15"/>
      </w:pPr>
    </w:p>
    <w:p w:rsidR="00E4580D" w:rsidRPr="00E4580D" w:rsidRDefault="00E4580D" w:rsidP="00E4580D">
      <w:pPr>
        <w:rPr>
          <w:lang w:eastAsia="ru-RU"/>
        </w:rPr>
      </w:pPr>
    </w:p>
    <w:p w:rsidR="00E4580D" w:rsidRPr="00B635DB" w:rsidRDefault="00357D5F" w:rsidP="00B635DB">
      <w:pPr>
        <w:pStyle w:val="15"/>
      </w:pPr>
      <w:r w:rsidRPr="00B635DB">
        <w:t>ОГЛАВЛЕНИЕ</w:t>
      </w:r>
    </w:p>
    <w:p w:rsidR="00E4580D" w:rsidRPr="00B635DB" w:rsidRDefault="00E4580D" w:rsidP="00E4580D">
      <w:pPr>
        <w:jc w:val="center"/>
        <w:rPr>
          <w:rFonts w:ascii="Times New Roman" w:hAnsi="Times New Roman" w:cs="Times New Roman"/>
          <w:sz w:val="24"/>
          <w:szCs w:val="24"/>
          <w:lang w:eastAsia="ru-RU"/>
        </w:rPr>
      </w:pPr>
      <w:r w:rsidRPr="00B635DB">
        <w:rPr>
          <w:rFonts w:ascii="Times New Roman" w:hAnsi="Times New Roman" w:cs="Times New Roman"/>
          <w:sz w:val="24"/>
          <w:szCs w:val="24"/>
          <w:lang w:eastAsia="ru-RU"/>
        </w:rPr>
        <w:t>Раздел 1  Решения Совета депутатов Крутихинского сельсовета Крутихинского района Алтайского края</w:t>
      </w:r>
    </w:p>
    <w:tbl>
      <w:tblPr>
        <w:tblStyle w:val="afa"/>
        <w:tblW w:w="9889" w:type="dxa"/>
        <w:tblLook w:val="04A0" w:firstRow="1" w:lastRow="0" w:firstColumn="1" w:lastColumn="0" w:noHBand="0" w:noVBand="1"/>
      </w:tblPr>
      <w:tblGrid>
        <w:gridCol w:w="1951"/>
        <w:gridCol w:w="7229"/>
        <w:gridCol w:w="709"/>
      </w:tblGrid>
      <w:tr w:rsidR="00E4580D" w:rsidTr="002E02A9">
        <w:tc>
          <w:tcPr>
            <w:tcW w:w="1951" w:type="dxa"/>
          </w:tcPr>
          <w:p w:rsidR="00E4580D" w:rsidRPr="002E02A9" w:rsidRDefault="002E02A9" w:rsidP="002E02A9">
            <w:r w:rsidRPr="002E02A9">
              <w:t>от 25.06.2026 №</w:t>
            </w:r>
            <w:r>
              <w:t xml:space="preserve"> </w:t>
            </w:r>
            <w:r w:rsidRPr="002E02A9">
              <w:t>17</w:t>
            </w:r>
          </w:p>
        </w:tc>
        <w:tc>
          <w:tcPr>
            <w:tcW w:w="7229" w:type="dxa"/>
          </w:tcPr>
          <w:p w:rsidR="00E4580D" w:rsidRPr="002E02A9" w:rsidRDefault="002E02A9" w:rsidP="002E02A9">
            <w:r w:rsidRPr="002E02A9">
              <w:t>О результатах публичных слушаний по вопросу «Об утверждении отчёта об исполнении бюджета за 2025 год»</w:t>
            </w:r>
          </w:p>
        </w:tc>
        <w:tc>
          <w:tcPr>
            <w:tcW w:w="709" w:type="dxa"/>
          </w:tcPr>
          <w:p w:rsidR="00E4580D" w:rsidRPr="002E02A9" w:rsidRDefault="002E02A9" w:rsidP="002E02A9">
            <w:r w:rsidRPr="002E02A9">
              <w:t>3</w:t>
            </w:r>
          </w:p>
        </w:tc>
      </w:tr>
      <w:tr w:rsidR="002E02A9" w:rsidTr="002E02A9">
        <w:tc>
          <w:tcPr>
            <w:tcW w:w="1951" w:type="dxa"/>
          </w:tcPr>
          <w:p w:rsidR="002E02A9" w:rsidRPr="002E02A9" w:rsidRDefault="002E02A9" w:rsidP="002E02A9">
            <w:r w:rsidRPr="002E02A9">
              <w:t>от 25.06.2026 №</w:t>
            </w:r>
            <w:r>
              <w:t xml:space="preserve"> 18</w:t>
            </w:r>
          </w:p>
        </w:tc>
        <w:tc>
          <w:tcPr>
            <w:tcW w:w="7229" w:type="dxa"/>
          </w:tcPr>
          <w:p w:rsidR="002E02A9" w:rsidRPr="002E02A9" w:rsidRDefault="002E02A9" w:rsidP="002E02A9">
            <w:r w:rsidRPr="002E02A9">
              <w:t>Об утверждении отчета об исполнении бюджета   Крутихинского сельсовета за 2025 год</w:t>
            </w:r>
          </w:p>
        </w:tc>
        <w:tc>
          <w:tcPr>
            <w:tcW w:w="709" w:type="dxa"/>
          </w:tcPr>
          <w:p w:rsidR="002E02A9" w:rsidRPr="002E02A9" w:rsidRDefault="002E02A9" w:rsidP="002E02A9">
            <w:r>
              <w:t>3</w:t>
            </w:r>
          </w:p>
        </w:tc>
      </w:tr>
      <w:tr w:rsidR="002E02A9" w:rsidTr="002E02A9">
        <w:tc>
          <w:tcPr>
            <w:tcW w:w="1951" w:type="dxa"/>
          </w:tcPr>
          <w:p w:rsidR="002E02A9" w:rsidRPr="002E02A9" w:rsidRDefault="002E02A9" w:rsidP="002E02A9">
            <w:r w:rsidRPr="002E02A9">
              <w:t>от 25.06.2026 №</w:t>
            </w:r>
            <w:r>
              <w:t xml:space="preserve"> 19</w:t>
            </w:r>
          </w:p>
        </w:tc>
        <w:tc>
          <w:tcPr>
            <w:tcW w:w="7229" w:type="dxa"/>
          </w:tcPr>
          <w:p w:rsidR="002E02A9" w:rsidRPr="002E02A9" w:rsidRDefault="002E02A9" w:rsidP="002E02A9">
            <w:pPr>
              <w:jc w:val="both"/>
            </w:pPr>
            <w:r w:rsidRPr="002E02A9">
              <w:t>О внесении изменений и дополнений в решение Совета депутатов Крутихинского сельсовета седьмого созыва от 25.12.2025 № 36 «Об утверждении бюджета Крутихинского сельсовета Крутихинского района Алтайского края на 2026 год» (в редакции от 19.03.2026 №8).</w:t>
            </w:r>
          </w:p>
        </w:tc>
        <w:tc>
          <w:tcPr>
            <w:tcW w:w="709" w:type="dxa"/>
          </w:tcPr>
          <w:p w:rsidR="002E02A9" w:rsidRPr="002E02A9" w:rsidRDefault="002E02A9" w:rsidP="002E02A9">
            <w:r>
              <w:t>13</w:t>
            </w:r>
          </w:p>
        </w:tc>
      </w:tr>
      <w:tr w:rsidR="002E02A9" w:rsidTr="002E02A9">
        <w:tc>
          <w:tcPr>
            <w:tcW w:w="1951" w:type="dxa"/>
          </w:tcPr>
          <w:p w:rsidR="002E02A9" w:rsidRPr="002E02A9" w:rsidRDefault="002E02A9" w:rsidP="002E02A9">
            <w:r w:rsidRPr="002E02A9">
              <w:t>от 25.06.2026 №</w:t>
            </w:r>
            <w:r>
              <w:t xml:space="preserve"> 20</w:t>
            </w:r>
          </w:p>
        </w:tc>
        <w:tc>
          <w:tcPr>
            <w:tcW w:w="7229" w:type="dxa"/>
          </w:tcPr>
          <w:p w:rsidR="002E02A9" w:rsidRPr="002E02A9" w:rsidRDefault="00B94A47" w:rsidP="00B94A47">
            <w:pPr>
              <w:jc w:val="both"/>
            </w:pPr>
            <w:r w:rsidRPr="00B94A47">
              <w:t xml:space="preserve">Об утверждении </w:t>
            </w:r>
            <w:proofErr w:type="gramStart"/>
            <w:r w:rsidRPr="00B94A47">
              <w:t>Положение</w:t>
            </w:r>
            <w:proofErr w:type="gramEnd"/>
            <w:r w:rsidRPr="00B94A47">
              <w:t xml:space="preserve"> о публичных слушаниях, общественных обсуждениях в муниципальном образовании сельское поселение Крутихинский сельсовет Крутихинского района Алтайского края</w:t>
            </w:r>
          </w:p>
        </w:tc>
        <w:tc>
          <w:tcPr>
            <w:tcW w:w="709" w:type="dxa"/>
          </w:tcPr>
          <w:p w:rsidR="002E02A9" w:rsidRPr="002E02A9" w:rsidRDefault="00B635DB" w:rsidP="002E02A9">
            <w:r>
              <w:t>21</w:t>
            </w:r>
          </w:p>
        </w:tc>
      </w:tr>
      <w:tr w:rsidR="002E02A9" w:rsidTr="002E02A9">
        <w:tc>
          <w:tcPr>
            <w:tcW w:w="1951" w:type="dxa"/>
          </w:tcPr>
          <w:p w:rsidR="002E02A9" w:rsidRPr="002E02A9" w:rsidRDefault="002E02A9" w:rsidP="002E02A9">
            <w:r w:rsidRPr="002E02A9">
              <w:t>от 25.06.2026 №</w:t>
            </w:r>
            <w:r>
              <w:t xml:space="preserve"> 21</w:t>
            </w:r>
          </w:p>
        </w:tc>
        <w:tc>
          <w:tcPr>
            <w:tcW w:w="7229" w:type="dxa"/>
          </w:tcPr>
          <w:p w:rsidR="002E02A9" w:rsidRPr="002E02A9" w:rsidRDefault="00B635DB" w:rsidP="00B94A47">
            <w:pPr>
              <w:jc w:val="both"/>
            </w:pPr>
            <w:r w:rsidRPr="00B635DB">
              <w:t>Об отмене решения Совета депутатов Крутихинского сельсовета седьмого созыва Крутихинского района Алтайского края № 214 от 27.03.2025 года</w:t>
            </w:r>
          </w:p>
        </w:tc>
        <w:tc>
          <w:tcPr>
            <w:tcW w:w="709" w:type="dxa"/>
          </w:tcPr>
          <w:p w:rsidR="002E02A9" w:rsidRPr="002E02A9" w:rsidRDefault="00B635DB" w:rsidP="002E02A9">
            <w:r>
              <w:t>27</w:t>
            </w:r>
          </w:p>
        </w:tc>
      </w:tr>
      <w:tr w:rsidR="002E02A9" w:rsidTr="002E02A9">
        <w:tc>
          <w:tcPr>
            <w:tcW w:w="1951" w:type="dxa"/>
          </w:tcPr>
          <w:p w:rsidR="002E02A9" w:rsidRDefault="002E02A9" w:rsidP="002E02A9">
            <w:r w:rsidRPr="00846339">
              <w:t>от 25.06.2026 №</w:t>
            </w:r>
            <w:r>
              <w:t xml:space="preserve"> 22</w:t>
            </w:r>
          </w:p>
        </w:tc>
        <w:tc>
          <w:tcPr>
            <w:tcW w:w="7229" w:type="dxa"/>
          </w:tcPr>
          <w:p w:rsidR="002E02A9" w:rsidRPr="002E02A9" w:rsidRDefault="00B635DB" w:rsidP="00B635DB">
            <w:pPr>
              <w:jc w:val="both"/>
            </w:pPr>
            <w:r>
              <w:t>О внесении изменений в решение Совета депутатов Крутихинского сельсовета от 28.11.2023 № 154 «О передаче осуществления части полномочий Администрации Крутихинского сельсовета Крутихинского района Алтайского края по решению вопросов  местного  значения в области культурной деятельности Администрации  Крутихинского района Алтайского края»</w:t>
            </w:r>
          </w:p>
        </w:tc>
        <w:tc>
          <w:tcPr>
            <w:tcW w:w="709" w:type="dxa"/>
          </w:tcPr>
          <w:p w:rsidR="002E02A9" w:rsidRPr="002E02A9" w:rsidRDefault="00B635DB" w:rsidP="002E02A9">
            <w:r>
              <w:t>27</w:t>
            </w:r>
          </w:p>
        </w:tc>
      </w:tr>
      <w:tr w:rsidR="002E02A9" w:rsidTr="002E02A9">
        <w:tc>
          <w:tcPr>
            <w:tcW w:w="1951" w:type="dxa"/>
          </w:tcPr>
          <w:p w:rsidR="002E02A9" w:rsidRDefault="002E02A9" w:rsidP="002E02A9">
            <w:r w:rsidRPr="00846339">
              <w:t>от 25.06.2026 №</w:t>
            </w:r>
            <w:r>
              <w:t xml:space="preserve"> 23</w:t>
            </w:r>
          </w:p>
        </w:tc>
        <w:tc>
          <w:tcPr>
            <w:tcW w:w="7229" w:type="dxa"/>
          </w:tcPr>
          <w:p w:rsidR="002E02A9" w:rsidRPr="00B635DB" w:rsidRDefault="00B635DB" w:rsidP="00B94A47">
            <w:pPr>
              <w:jc w:val="both"/>
              <w:rPr>
                <w:bCs/>
                <w:color w:val="000080"/>
              </w:rPr>
            </w:pPr>
            <w:r w:rsidRPr="00B635DB">
              <w:rPr>
                <w:bCs/>
              </w:rPr>
              <w:t>О внесении изменений в решение Совета депутатов Крутихинского сельсовета от 07.11.2025 № 26 «Об утверждении реестра муниципального имущества, находящегося в муниципальной собственности муниципального образования сельского поселения Крутихинский сельсовет Крутихинского района Алтайского края»</w:t>
            </w:r>
          </w:p>
        </w:tc>
        <w:tc>
          <w:tcPr>
            <w:tcW w:w="709" w:type="dxa"/>
          </w:tcPr>
          <w:p w:rsidR="002E02A9" w:rsidRPr="001F45A2" w:rsidRDefault="00B635DB">
            <w:pPr>
              <w:rPr>
                <w:bCs/>
                <w:color w:val="000080"/>
              </w:rPr>
            </w:pPr>
            <w:r w:rsidRPr="001F45A2">
              <w:rPr>
                <w:bCs/>
                <w:color w:val="000080"/>
              </w:rPr>
              <w:t>29</w:t>
            </w:r>
          </w:p>
        </w:tc>
      </w:tr>
    </w:tbl>
    <w:p w:rsidR="00B635DB" w:rsidRDefault="00B635DB" w:rsidP="00B635DB">
      <w:pPr>
        <w:rPr>
          <w:rFonts w:ascii="Times New Roman" w:eastAsia="Times New Roman" w:hAnsi="Times New Roman" w:cs="Times New Roman"/>
          <w:b/>
          <w:bCs/>
          <w:color w:val="000080"/>
          <w:sz w:val="20"/>
          <w:szCs w:val="20"/>
          <w:lang w:eastAsia="ru-RU"/>
        </w:rPr>
      </w:pPr>
    </w:p>
    <w:p w:rsidR="00B635DB" w:rsidRPr="00B635DB" w:rsidRDefault="00B635DB" w:rsidP="00B635DB">
      <w:pPr>
        <w:jc w:val="center"/>
        <w:rPr>
          <w:rFonts w:ascii="Times New Roman" w:eastAsia="Times New Roman" w:hAnsi="Times New Roman" w:cs="Times New Roman"/>
          <w:bCs/>
          <w:sz w:val="24"/>
          <w:szCs w:val="24"/>
          <w:lang w:eastAsia="ru-RU"/>
        </w:rPr>
      </w:pPr>
      <w:r w:rsidRPr="00B635DB">
        <w:rPr>
          <w:rFonts w:ascii="Times New Roman" w:eastAsia="Times New Roman" w:hAnsi="Times New Roman" w:cs="Times New Roman"/>
          <w:bCs/>
          <w:sz w:val="24"/>
          <w:szCs w:val="24"/>
          <w:lang w:eastAsia="ru-RU"/>
        </w:rPr>
        <w:t>Раздел 2.Постановления главы Администрации  Крутихинского сельсовета Крутихинского района Алтайского края</w:t>
      </w:r>
    </w:p>
    <w:tbl>
      <w:tblPr>
        <w:tblStyle w:val="afa"/>
        <w:tblW w:w="9889" w:type="dxa"/>
        <w:tblLook w:val="04A0" w:firstRow="1" w:lastRow="0" w:firstColumn="1" w:lastColumn="0" w:noHBand="0" w:noVBand="1"/>
      </w:tblPr>
      <w:tblGrid>
        <w:gridCol w:w="1951"/>
        <w:gridCol w:w="7229"/>
        <w:gridCol w:w="709"/>
      </w:tblGrid>
      <w:tr w:rsidR="001F45A2" w:rsidRPr="001F45A2" w:rsidTr="00B635DB">
        <w:tc>
          <w:tcPr>
            <w:tcW w:w="1951" w:type="dxa"/>
          </w:tcPr>
          <w:p w:rsidR="00B635DB" w:rsidRPr="007C6FCB" w:rsidRDefault="001F45A2">
            <w:pPr>
              <w:rPr>
                <w:bCs/>
              </w:rPr>
            </w:pPr>
            <w:r w:rsidRPr="007C6FCB">
              <w:rPr>
                <w:bCs/>
              </w:rPr>
              <w:t>22.05.2026</w:t>
            </w:r>
          </w:p>
        </w:tc>
        <w:tc>
          <w:tcPr>
            <w:tcW w:w="7229" w:type="dxa"/>
          </w:tcPr>
          <w:p w:rsidR="00B635DB" w:rsidRPr="007C6FCB" w:rsidRDefault="001F45A2" w:rsidP="001F45A2">
            <w:pPr>
              <w:jc w:val="both"/>
              <w:rPr>
                <w:bCs/>
              </w:rPr>
            </w:pPr>
            <w:r w:rsidRPr="007C6FCB">
              <w:rPr>
                <w:bCs/>
              </w:rPr>
              <w:t>Об утверждении Порядка учета бюджетных и денежных обязательств получателей средств бюджета Крутихинского сельсовета Крутихинского района Алтайского края</w:t>
            </w:r>
          </w:p>
        </w:tc>
        <w:tc>
          <w:tcPr>
            <w:tcW w:w="709" w:type="dxa"/>
          </w:tcPr>
          <w:p w:rsidR="00B635DB" w:rsidRPr="007C6FCB" w:rsidRDefault="001F45A2">
            <w:pPr>
              <w:rPr>
                <w:bCs/>
              </w:rPr>
            </w:pPr>
            <w:r w:rsidRPr="007C6FCB">
              <w:rPr>
                <w:bCs/>
              </w:rPr>
              <w:t>38</w:t>
            </w:r>
          </w:p>
        </w:tc>
      </w:tr>
      <w:tr w:rsidR="001F45A2" w:rsidRPr="001F45A2" w:rsidTr="00B635DB">
        <w:tc>
          <w:tcPr>
            <w:tcW w:w="1951" w:type="dxa"/>
          </w:tcPr>
          <w:p w:rsidR="00B635DB" w:rsidRPr="007C6FCB" w:rsidRDefault="007C6FCB">
            <w:pPr>
              <w:rPr>
                <w:bCs/>
              </w:rPr>
            </w:pPr>
            <w:r w:rsidRPr="007C6FCB">
              <w:rPr>
                <w:bCs/>
              </w:rPr>
              <w:t>02.06.2026</w:t>
            </w:r>
          </w:p>
        </w:tc>
        <w:tc>
          <w:tcPr>
            <w:tcW w:w="7229" w:type="dxa"/>
          </w:tcPr>
          <w:p w:rsidR="00B635DB" w:rsidRPr="007C6FCB" w:rsidRDefault="007C6FCB" w:rsidP="007C6FCB">
            <w:pPr>
              <w:jc w:val="both"/>
              <w:rPr>
                <w:bCs/>
              </w:rPr>
            </w:pPr>
            <w:r w:rsidRPr="007C6FCB">
              <w:rPr>
                <w:bCs/>
              </w:rPr>
              <w:t xml:space="preserve">О внесении изменений и дополнений в постановление Администрации Крутихинского сельсовета от 31 мая 2023 г. № 49 «Об утверждении регламента реализации Администрации Крутихинского сельсовета Крутихинского района Алтайского </w:t>
            </w:r>
            <w:proofErr w:type="gramStart"/>
            <w:r w:rsidRPr="007C6FCB">
              <w:rPr>
                <w:bCs/>
              </w:rPr>
              <w:t>края полномочий администратора доходов районного бюджета</w:t>
            </w:r>
            <w:proofErr w:type="gramEnd"/>
            <w:r w:rsidRPr="007C6FCB">
              <w:rPr>
                <w:bCs/>
              </w:rPr>
              <w:t xml:space="preserve"> по взысканию дебиторской задолженности в бюджет, пеням и штрафам по ним»</w:t>
            </w:r>
          </w:p>
        </w:tc>
        <w:tc>
          <w:tcPr>
            <w:tcW w:w="709" w:type="dxa"/>
          </w:tcPr>
          <w:p w:rsidR="00B635DB" w:rsidRPr="007C6FCB" w:rsidRDefault="007C6FCB">
            <w:pPr>
              <w:rPr>
                <w:bCs/>
              </w:rPr>
            </w:pPr>
            <w:r w:rsidRPr="007C6FCB">
              <w:rPr>
                <w:bCs/>
              </w:rPr>
              <w:t>62</w:t>
            </w:r>
          </w:p>
        </w:tc>
      </w:tr>
      <w:tr w:rsidR="001F45A2" w:rsidRPr="001F45A2" w:rsidTr="00B635DB">
        <w:tc>
          <w:tcPr>
            <w:tcW w:w="1951" w:type="dxa"/>
          </w:tcPr>
          <w:p w:rsidR="00B635DB" w:rsidRPr="007C6FCB" w:rsidRDefault="007C6FCB">
            <w:pPr>
              <w:rPr>
                <w:bCs/>
              </w:rPr>
            </w:pPr>
            <w:r w:rsidRPr="007C6FCB">
              <w:rPr>
                <w:bCs/>
              </w:rPr>
              <w:t>11.06.206</w:t>
            </w:r>
          </w:p>
        </w:tc>
        <w:tc>
          <w:tcPr>
            <w:tcW w:w="7229" w:type="dxa"/>
          </w:tcPr>
          <w:p w:rsidR="00B635DB" w:rsidRPr="007C6FCB" w:rsidRDefault="00B635DB" w:rsidP="001F45A2">
            <w:pPr>
              <w:jc w:val="both"/>
              <w:rPr>
                <w:bCs/>
              </w:rPr>
            </w:pPr>
          </w:p>
        </w:tc>
        <w:tc>
          <w:tcPr>
            <w:tcW w:w="709" w:type="dxa"/>
          </w:tcPr>
          <w:p w:rsidR="00B635DB" w:rsidRPr="007C6FCB" w:rsidRDefault="007C6FCB">
            <w:pPr>
              <w:rPr>
                <w:bCs/>
              </w:rPr>
            </w:pPr>
            <w:r w:rsidRPr="007C6FCB">
              <w:rPr>
                <w:bCs/>
              </w:rPr>
              <w:t>64</w:t>
            </w:r>
          </w:p>
        </w:tc>
      </w:tr>
    </w:tbl>
    <w:p w:rsidR="00E4580D" w:rsidRPr="00B635DB" w:rsidRDefault="00E4580D">
      <w:pPr>
        <w:rPr>
          <w:rFonts w:ascii="Times New Roman" w:eastAsia="Times New Roman" w:hAnsi="Times New Roman" w:cs="Times New Roman"/>
          <w:b/>
          <w:bCs/>
          <w:color w:val="000080"/>
          <w:sz w:val="24"/>
          <w:szCs w:val="24"/>
          <w:lang w:eastAsia="ru-RU"/>
        </w:rPr>
      </w:pPr>
      <w:r w:rsidRPr="00B635DB">
        <w:rPr>
          <w:rFonts w:ascii="Times New Roman" w:eastAsia="Times New Roman" w:hAnsi="Times New Roman" w:cs="Times New Roman"/>
          <w:b/>
          <w:bCs/>
          <w:color w:val="000080"/>
          <w:sz w:val="24"/>
          <w:szCs w:val="24"/>
          <w:lang w:eastAsia="ru-RU"/>
        </w:rPr>
        <w:br w:type="page"/>
      </w:r>
    </w:p>
    <w:p w:rsidR="00357D5F" w:rsidRPr="00C62CF5" w:rsidRDefault="00357D5F" w:rsidP="00B635DB">
      <w:pPr>
        <w:pStyle w:val="15"/>
      </w:pPr>
    </w:p>
    <w:p w:rsidR="00C00DBD" w:rsidRPr="00B635DB" w:rsidRDefault="00C00DBD" w:rsidP="00C00DBD">
      <w:pPr>
        <w:widowControl w:val="0"/>
        <w:autoSpaceDE w:val="0"/>
        <w:autoSpaceDN w:val="0"/>
        <w:adjustRightInd w:val="0"/>
        <w:spacing w:before="108" w:after="108"/>
        <w:ind w:firstLine="0"/>
        <w:jc w:val="center"/>
        <w:outlineLvl w:val="0"/>
        <w:rPr>
          <w:rFonts w:ascii="Times New Roman" w:eastAsia="Times New Roman" w:hAnsi="Times New Roman" w:cs="Times New Roman"/>
          <w:bCs/>
          <w:sz w:val="28"/>
          <w:szCs w:val="28"/>
          <w:lang w:eastAsia="ru-RU"/>
        </w:rPr>
      </w:pPr>
      <w:bookmarkStart w:id="1" w:name="_Toc225842827"/>
      <w:r w:rsidRPr="00B635DB">
        <w:rPr>
          <w:rFonts w:ascii="Times New Roman" w:eastAsia="Times New Roman" w:hAnsi="Times New Roman" w:cs="Times New Roman"/>
          <w:bCs/>
          <w:sz w:val="28"/>
          <w:szCs w:val="28"/>
          <w:lang w:eastAsia="ru-RU"/>
        </w:rPr>
        <w:t>Раздел 1.</w:t>
      </w:r>
      <w:bookmarkEnd w:id="0"/>
      <w:bookmarkEnd w:id="1"/>
    </w:p>
    <w:p w:rsidR="00C00DBD" w:rsidRPr="00B635DB" w:rsidRDefault="00C00DBD" w:rsidP="00C00DBD">
      <w:pPr>
        <w:widowControl w:val="0"/>
        <w:autoSpaceDE w:val="0"/>
        <w:autoSpaceDN w:val="0"/>
        <w:adjustRightInd w:val="0"/>
        <w:spacing w:before="108" w:after="108"/>
        <w:ind w:firstLine="0"/>
        <w:jc w:val="center"/>
        <w:outlineLvl w:val="0"/>
        <w:rPr>
          <w:rFonts w:ascii="Times New Roman" w:eastAsia="Times New Roman" w:hAnsi="Times New Roman" w:cs="Times New Roman"/>
          <w:bCs/>
          <w:sz w:val="28"/>
          <w:szCs w:val="28"/>
          <w:lang w:eastAsia="ru-RU"/>
        </w:rPr>
      </w:pPr>
      <w:bookmarkStart w:id="2" w:name="_Toc186210567"/>
      <w:bookmarkStart w:id="3" w:name="_Toc225842828"/>
      <w:r w:rsidRPr="00B635DB">
        <w:rPr>
          <w:rFonts w:ascii="Times New Roman" w:eastAsia="Times New Roman" w:hAnsi="Times New Roman" w:cs="Times New Roman"/>
          <w:bCs/>
          <w:sz w:val="28"/>
          <w:szCs w:val="28"/>
          <w:lang w:eastAsia="ru-RU"/>
        </w:rPr>
        <w:t>Решения Совета депутатов Крутихинского сельсовета Крутихинского района Алтайского края</w:t>
      </w:r>
      <w:bookmarkEnd w:id="2"/>
      <w:bookmarkEnd w:id="3"/>
    </w:p>
    <w:p w:rsidR="00C00DBD" w:rsidRPr="00C62CF5" w:rsidRDefault="00C00DBD" w:rsidP="00FE1BB9">
      <w:pPr>
        <w:jc w:val="center"/>
        <w:rPr>
          <w:rFonts w:ascii="Times New Roman" w:eastAsia="Calibri" w:hAnsi="Times New Roman" w:cs="Times New Roman"/>
          <w:sz w:val="20"/>
          <w:szCs w:val="20"/>
        </w:rPr>
      </w:pPr>
    </w:p>
    <w:p w:rsidR="00A935CE" w:rsidRPr="00C62CF5" w:rsidRDefault="00A935CE" w:rsidP="00B95726">
      <w:pPr>
        <w:jc w:val="center"/>
        <w:rPr>
          <w:rFonts w:ascii="Times New Roman" w:eastAsia="Calibri" w:hAnsi="Times New Roman" w:cs="Times New Roman"/>
          <w:sz w:val="20"/>
          <w:szCs w:val="20"/>
        </w:rPr>
      </w:pPr>
      <w:r w:rsidRPr="00C62CF5">
        <w:rPr>
          <w:rFonts w:ascii="Times New Roman" w:eastAsia="Calibri" w:hAnsi="Times New Roman" w:cs="Times New Roman"/>
          <w:sz w:val="20"/>
          <w:szCs w:val="20"/>
        </w:rPr>
        <w:t>Совет депутатов Крутихинского сельсовета восьмого созыва</w:t>
      </w:r>
    </w:p>
    <w:p w:rsidR="00A935CE" w:rsidRPr="00C62CF5" w:rsidRDefault="00A935CE" w:rsidP="00B95726">
      <w:pPr>
        <w:jc w:val="center"/>
        <w:rPr>
          <w:rFonts w:ascii="Times New Roman" w:eastAsia="Calibri" w:hAnsi="Times New Roman" w:cs="Times New Roman"/>
          <w:sz w:val="20"/>
          <w:szCs w:val="20"/>
        </w:rPr>
      </w:pPr>
      <w:r w:rsidRPr="00C62CF5">
        <w:rPr>
          <w:rFonts w:ascii="Times New Roman" w:eastAsia="Calibri" w:hAnsi="Times New Roman" w:cs="Times New Roman"/>
          <w:sz w:val="20"/>
          <w:szCs w:val="20"/>
        </w:rPr>
        <w:t>Крутихинского района Алтайского края</w:t>
      </w:r>
    </w:p>
    <w:p w:rsidR="00A935CE" w:rsidRPr="00C62CF5" w:rsidRDefault="00A935CE" w:rsidP="00B95726">
      <w:pPr>
        <w:jc w:val="center"/>
        <w:rPr>
          <w:rFonts w:ascii="Times New Roman" w:eastAsia="Calibri" w:hAnsi="Times New Roman" w:cs="Times New Roman"/>
          <w:sz w:val="20"/>
          <w:szCs w:val="20"/>
        </w:rPr>
      </w:pPr>
    </w:p>
    <w:p w:rsidR="00A935CE" w:rsidRPr="00C62CF5" w:rsidRDefault="00A935CE" w:rsidP="00B95726">
      <w:pPr>
        <w:jc w:val="center"/>
        <w:rPr>
          <w:rFonts w:ascii="Times New Roman" w:eastAsia="Calibri" w:hAnsi="Times New Roman" w:cs="Times New Roman"/>
          <w:sz w:val="20"/>
          <w:szCs w:val="20"/>
        </w:rPr>
      </w:pPr>
      <w:r w:rsidRPr="00C62CF5">
        <w:rPr>
          <w:rFonts w:ascii="Times New Roman" w:eastAsia="Calibri" w:hAnsi="Times New Roman" w:cs="Times New Roman"/>
          <w:sz w:val="20"/>
          <w:szCs w:val="20"/>
        </w:rPr>
        <w:t>РЕШЕНИЕ</w:t>
      </w:r>
    </w:p>
    <w:p w:rsidR="00A935CE" w:rsidRPr="00C62CF5" w:rsidRDefault="00A935CE" w:rsidP="00A935CE">
      <w:pPr>
        <w:jc w:val="both"/>
        <w:rPr>
          <w:rFonts w:ascii="Times New Roman" w:eastAsia="Calibri" w:hAnsi="Times New Roman" w:cs="Times New Roman"/>
          <w:sz w:val="20"/>
          <w:szCs w:val="20"/>
        </w:rPr>
      </w:pPr>
    </w:p>
    <w:p w:rsidR="00A935CE" w:rsidRPr="00C62CF5" w:rsidRDefault="00A935CE" w:rsidP="00C62CF5">
      <w:pPr>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25.06. 2026                 </w:t>
      </w:r>
      <w:r w:rsidR="00C62CF5">
        <w:rPr>
          <w:rFonts w:ascii="Times New Roman" w:eastAsia="Calibri" w:hAnsi="Times New Roman" w:cs="Times New Roman"/>
          <w:sz w:val="20"/>
          <w:szCs w:val="20"/>
        </w:rPr>
        <w:t xml:space="preserve">           </w:t>
      </w:r>
      <w:r w:rsidRPr="00C62CF5">
        <w:rPr>
          <w:rFonts w:ascii="Times New Roman" w:eastAsia="Calibri" w:hAnsi="Times New Roman" w:cs="Times New Roman"/>
          <w:sz w:val="20"/>
          <w:szCs w:val="20"/>
        </w:rPr>
        <w:t xml:space="preserve">                    </w:t>
      </w:r>
      <w:r w:rsidR="00C62CF5">
        <w:rPr>
          <w:rFonts w:ascii="Times New Roman" w:eastAsia="Calibri" w:hAnsi="Times New Roman" w:cs="Times New Roman"/>
          <w:sz w:val="20"/>
          <w:szCs w:val="20"/>
        </w:rPr>
        <w:t xml:space="preserve">                 </w:t>
      </w:r>
      <w:r w:rsidRPr="00C62CF5">
        <w:rPr>
          <w:rFonts w:ascii="Times New Roman" w:eastAsia="Calibri" w:hAnsi="Times New Roman" w:cs="Times New Roman"/>
          <w:sz w:val="20"/>
          <w:szCs w:val="20"/>
        </w:rPr>
        <w:t xml:space="preserve">        № 17                     </w:t>
      </w:r>
      <w:r w:rsidR="00C62CF5">
        <w:rPr>
          <w:rFonts w:ascii="Times New Roman" w:eastAsia="Calibri" w:hAnsi="Times New Roman" w:cs="Times New Roman"/>
          <w:sz w:val="20"/>
          <w:szCs w:val="20"/>
        </w:rPr>
        <w:t xml:space="preserve">                                               с. Крутиха</w:t>
      </w:r>
    </w:p>
    <w:p w:rsidR="00A935CE" w:rsidRPr="00C62CF5" w:rsidRDefault="00A935CE" w:rsidP="00C62CF5">
      <w:pPr>
        <w:ind w:right="5102"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О результатах публичных слушаний по вопросу «Об утверждении отчёта об исполнении бюджета за 2025 год»</w:t>
      </w:r>
    </w:p>
    <w:p w:rsidR="00A935CE" w:rsidRPr="00C62CF5" w:rsidRDefault="00A935CE" w:rsidP="00A935CE">
      <w:pPr>
        <w:jc w:val="both"/>
        <w:rPr>
          <w:rFonts w:ascii="Times New Roman" w:eastAsia="Calibri" w:hAnsi="Times New Roman" w:cs="Times New Roman"/>
          <w:sz w:val="20"/>
          <w:szCs w:val="20"/>
        </w:rPr>
      </w:pPr>
    </w:p>
    <w:p w:rsidR="00A935CE" w:rsidRPr="00C62CF5" w:rsidRDefault="00A935CE" w:rsidP="00A935CE">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ст. 9, ст. 31 Устава муниципального образования сельского поселения Крутихинский сельсовет Крутихинского района Алтайского края, Совет депутатов РЕШИЛ:</w:t>
      </w:r>
    </w:p>
    <w:p w:rsidR="00A935CE" w:rsidRPr="00C62CF5" w:rsidRDefault="00A935CE" w:rsidP="00A935CE">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1. Информацию главы Администрации Крутихинского сельсовета о результатах публичных слушаний по вопросу «Об утверждении отчёта </w:t>
      </w:r>
    </w:p>
    <w:p w:rsidR="00A935CE" w:rsidRPr="00C62CF5" w:rsidRDefault="00A935CE" w:rsidP="00A935CE">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об исполнении бюджета за 2025 год» принять к сведению (Приложение на 1л в 1 экз.).</w:t>
      </w:r>
    </w:p>
    <w:p w:rsidR="00A935CE" w:rsidRPr="00C62CF5" w:rsidRDefault="00A935CE" w:rsidP="00A935CE">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2. Обнародовать настоящее решение в установленном порядке.</w:t>
      </w:r>
      <w:r w:rsidR="00C62CF5" w:rsidRPr="00C62CF5">
        <w:rPr>
          <w:rFonts w:ascii="Times New Roman" w:eastAsia="Calibri" w:hAnsi="Times New Roman" w:cs="Times New Roman"/>
          <w:sz w:val="20"/>
          <w:szCs w:val="20"/>
        </w:rPr>
        <w:t xml:space="preserve"> </w:t>
      </w:r>
    </w:p>
    <w:p w:rsidR="00A935CE" w:rsidRPr="00C62CF5" w:rsidRDefault="00A935CE" w:rsidP="00A935CE">
      <w:pPr>
        <w:jc w:val="both"/>
        <w:rPr>
          <w:rFonts w:ascii="Times New Roman" w:eastAsia="Calibri" w:hAnsi="Times New Roman" w:cs="Times New Roman"/>
          <w:sz w:val="20"/>
          <w:szCs w:val="20"/>
        </w:rPr>
      </w:pPr>
    </w:p>
    <w:p w:rsidR="00A935CE" w:rsidRPr="00C62CF5" w:rsidRDefault="00A935CE" w:rsidP="00A935CE">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Глава сельсовета                                                                                 Н.В. </w:t>
      </w:r>
      <w:proofErr w:type="spellStart"/>
      <w:r w:rsidRPr="00C62CF5">
        <w:rPr>
          <w:rFonts w:ascii="Times New Roman" w:eastAsia="Calibri" w:hAnsi="Times New Roman" w:cs="Times New Roman"/>
          <w:sz w:val="20"/>
          <w:szCs w:val="20"/>
        </w:rPr>
        <w:t>Ечина</w:t>
      </w:r>
      <w:proofErr w:type="spellEnd"/>
      <w:r w:rsidRPr="00C62CF5">
        <w:rPr>
          <w:rFonts w:ascii="Times New Roman" w:eastAsia="Calibri" w:hAnsi="Times New Roman" w:cs="Times New Roman"/>
          <w:sz w:val="20"/>
          <w:szCs w:val="20"/>
        </w:rPr>
        <w:t xml:space="preserve"> </w:t>
      </w:r>
    </w:p>
    <w:p w:rsidR="00A935CE" w:rsidRPr="00C62CF5" w:rsidRDefault="00A935CE" w:rsidP="00C62CF5">
      <w:pPr>
        <w:ind w:firstLine="0"/>
        <w:jc w:val="both"/>
        <w:rPr>
          <w:rFonts w:ascii="Times New Roman" w:eastAsia="Calibri" w:hAnsi="Times New Roman" w:cs="Times New Roman"/>
          <w:sz w:val="20"/>
          <w:szCs w:val="20"/>
        </w:rPr>
      </w:pPr>
    </w:p>
    <w:p w:rsidR="00A935CE" w:rsidRPr="00C62CF5" w:rsidRDefault="00A935CE" w:rsidP="00A935CE">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 </w:t>
      </w:r>
    </w:p>
    <w:p w:rsidR="00A935CE" w:rsidRPr="00C62CF5" w:rsidRDefault="00A935CE" w:rsidP="00C62CF5">
      <w:pPr>
        <w:ind w:left="5812"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ПРИЛОЖЕНИЕ </w:t>
      </w:r>
    </w:p>
    <w:p w:rsidR="00A935CE" w:rsidRPr="00C62CF5" w:rsidRDefault="00A935CE" w:rsidP="00C62CF5">
      <w:pPr>
        <w:ind w:left="5812"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к решению Совета депутатов Крутихинского сельсовета восьмого созыва Крутихинского района Алтайского края</w:t>
      </w:r>
    </w:p>
    <w:p w:rsidR="00A935CE" w:rsidRPr="00C62CF5" w:rsidRDefault="00A935CE" w:rsidP="00C62CF5">
      <w:pPr>
        <w:ind w:left="5812"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от 25.06.2026 № 17</w:t>
      </w:r>
    </w:p>
    <w:p w:rsidR="00A935CE" w:rsidRPr="00C62CF5" w:rsidRDefault="00A935CE" w:rsidP="00A935CE">
      <w:pPr>
        <w:jc w:val="both"/>
        <w:rPr>
          <w:rFonts w:ascii="Times New Roman" w:eastAsia="Calibri" w:hAnsi="Times New Roman" w:cs="Times New Roman"/>
          <w:sz w:val="20"/>
          <w:szCs w:val="20"/>
        </w:rPr>
      </w:pPr>
    </w:p>
    <w:p w:rsidR="00A935CE" w:rsidRPr="00C62CF5" w:rsidRDefault="00A935CE" w:rsidP="00C62CF5">
      <w:pPr>
        <w:jc w:val="center"/>
        <w:rPr>
          <w:rFonts w:ascii="Times New Roman" w:eastAsia="Calibri" w:hAnsi="Times New Roman" w:cs="Times New Roman"/>
          <w:sz w:val="20"/>
          <w:szCs w:val="20"/>
        </w:rPr>
      </w:pPr>
      <w:r w:rsidRPr="00C62CF5">
        <w:rPr>
          <w:rFonts w:ascii="Times New Roman" w:eastAsia="Calibri" w:hAnsi="Times New Roman" w:cs="Times New Roman"/>
          <w:sz w:val="20"/>
          <w:szCs w:val="20"/>
        </w:rPr>
        <w:t>ИНФОРМАЦИЯ</w:t>
      </w:r>
    </w:p>
    <w:p w:rsidR="00A935CE" w:rsidRPr="00C62CF5" w:rsidRDefault="00A935CE" w:rsidP="00C62CF5">
      <w:pPr>
        <w:jc w:val="center"/>
        <w:rPr>
          <w:rFonts w:ascii="Times New Roman" w:eastAsia="Calibri" w:hAnsi="Times New Roman" w:cs="Times New Roman"/>
          <w:sz w:val="20"/>
          <w:szCs w:val="20"/>
        </w:rPr>
      </w:pPr>
      <w:r w:rsidRPr="00C62CF5">
        <w:rPr>
          <w:rFonts w:ascii="Times New Roman" w:eastAsia="Calibri" w:hAnsi="Times New Roman" w:cs="Times New Roman"/>
          <w:sz w:val="20"/>
          <w:szCs w:val="20"/>
        </w:rPr>
        <w:t>о результатах публичных слушаний по вопросу</w:t>
      </w:r>
      <w:r w:rsidR="00C62CF5">
        <w:rPr>
          <w:rFonts w:ascii="Times New Roman" w:eastAsia="Calibri" w:hAnsi="Times New Roman" w:cs="Times New Roman"/>
          <w:sz w:val="20"/>
          <w:szCs w:val="20"/>
        </w:rPr>
        <w:t xml:space="preserve"> </w:t>
      </w:r>
    </w:p>
    <w:p w:rsidR="00A935CE" w:rsidRPr="00C62CF5" w:rsidRDefault="00A935CE" w:rsidP="00C62CF5">
      <w:pPr>
        <w:jc w:val="center"/>
        <w:rPr>
          <w:rFonts w:ascii="Times New Roman" w:eastAsia="Calibri" w:hAnsi="Times New Roman" w:cs="Times New Roman"/>
          <w:sz w:val="20"/>
          <w:szCs w:val="20"/>
        </w:rPr>
      </w:pPr>
      <w:r w:rsidRPr="00C62CF5">
        <w:rPr>
          <w:rFonts w:ascii="Times New Roman" w:eastAsia="Calibri" w:hAnsi="Times New Roman" w:cs="Times New Roman"/>
          <w:sz w:val="20"/>
          <w:szCs w:val="20"/>
        </w:rPr>
        <w:t>«Об утверждении отчёта об исполнении бюджета за 2025 год»</w:t>
      </w:r>
    </w:p>
    <w:p w:rsidR="00A935CE" w:rsidRPr="00C62CF5" w:rsidRDefault="00A935CE" w:rsidP="00C62CF5">
      <w:pPr>
        <w:jc w:val="center"/>
        <w:rPr>
          <w:rFonts w:ascii="Times New Roman" w:eastAsia="Calibri" w:hAnsi="Times New Roman" w:cs="Times New Roman"/>
          <w:sz w:val="20"/>
          <w:szCs w:val="20"/>
        </w:rPr>
      </w:pPr>
    </w:p>
    <w:p w:rsidR="00A935CE" w:rsidRPr="00C62CF5" w:rsidRDefault="00A935CE" w:rsidP="00C62CF5">
      <w:pPr>
        <w:jc w:val="both"/>
        <w:rPr>
          <w:rFonts w:ascii="Times New Roman" w:eastAsia="Calibri" w:hAnsi="Times New Roman" w:cs="Times New Roman"/>
          <w:sz w:val="20"/>
          <w:szCs w:val="20"/>
        </w:rPr>
      </w:pPr>
      <w:proofErr w:type="gramStart"/>
      <w:r w:rsidRPr="00C62CF5">
        <w:rPr>
          <w:rFonts w:ascii="Times New Roman" w:eastAsia="Calibri" w:hAnsi="Times New Roman" w:cs="Times New Roman"/>
          <w:sz w:val="20"/>
          <w:szCs w:val="20"/>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ст. 9, ст. 31 Устава муниципального образования сельского поселения Крутихинский сельсовет Крутихинского района Алтайского края, Постановлением </w:t>
      </w:r>
      <w:r w:rsidR="00C62CF5">
        <w:rPr>
          <w:rFonts w:ascii="Times New Roman" w:eastAsia="Calibri" w:hAnsi="Times New Roman" w:cs="Times New Roman"/>
          <w:sz w:val="20"/>
          <w:szCs w:val="20"/>
        </w:rPr>
        <w:t xml:space="preserve">главы сельсовета от 15.06.2026 </w:t>
      </w:r>
      <w:r w:rsidRPr="00C62CF5">
        <w:rPr>
          <w:rFonts w:ascii="Times New Roman" w:eastAsia="Calibri" w:hAnsi="Times New Roman" w:cs="Times New Roman"/>
          <w:sz w:val="20"/>
          <w:szCs w:val="20"/>
        </w:rPr>
        <w:t xml:space="preserve">№ 2 были назначены публичные слушания по вопросу «Об утверждении отчёта об исполнении бюджета за 2025 год». </w:t>
      </w:r>
      <w:proofErr w:type="gramEnd"/>
    </w:p>
    <w:p w:rsidR="00A935CE" w:rsidRPr="00C62CF5" w:rsidRDefault="00A935CE" w:rsidP="00C62CF5">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Публичные слушани</w:t>
      </w:r>
      <w:r w:rsidR="00C62CF5">
        <w:rPr>
          <w:rFonts w:ascii="Times New Roman" w:eastAsia="Calibri" w:hAnsi="Times New Roman" w:cs="Times New Roman"/>
          <w:sz w:val="20"/>
          <w:szCs w:val="20"/>
        </w:rPr>
        <w:t xml:space="preserve">я состоялись 25 июня 2026 года </w:t>
      </w:r>
      <w:r w:rsidRPr="00C62CF5">
        <w:rPr>
          <w:rFonts w:ascii="Times New Roman" w:eastAsia="Calibri" w:hAnsi="Times New Roman" w:cs="Times New Roman"/>
          <w:sz w:val="20"/>
          <w:szCs w:val="20"/>
        </w:rPr>
        <w:t xml:space="preserve">в актовом зале Администрации сельсовета, на которых присутствовало 9 человек. На публичных слушаниях была заслушана информация главы Администрации Крутихинского сельсовета Крутихинского района Алтайского края Ярош Изабеллы Петровны об исполнении  бюджета на 2025, оглашено заключение Контрольно-счетной палаты Крутихинского района Алтайского края. </w:t>
      </w:r>
    </w:p>
    <w:p w:rsidR="00A935CE" w:rsidRPr="00C62CF5" w:rsidRDefault="00A935CE" w:rsidP="00C62CF5">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Предложений и замечаний по проекту решения Совета депутатов Крутихинского сельсовета Крутих</w:t>
      </w:r>
      <w:r w:rsidR="00C62CF5">
        <w:rPr>
          <w:rFonts w:ascii="Times New Roman" w:eastAsia="Calibri" w:hAnsi="Times New Roman" w:cs="Times New Roman"/>
          <w:sz w:val="20"/>
          <w:szCs w:val="20"/>
        </w:rPr>
        <w:t xml:space="preserve">инского района Алтайского края </w:t>
      </w:r>
      <w:r w:rsidRPr="00C62CF5">
        <w:rPr>
          <w:rFonts w:ascii="Times New Roman" w:eastAsia="Calibri" w:hAnsi="Times New Roman" w:cs="Times New Roman"/>
          <w:sz w:val="20"/>
          <w:szCs w:val="20"/>
        </w:rPr>
        <w:t xml:space="preserve">«Об утверждении отчёта об исполнении бюджета за 2025 год» не поступило. </w:t>
      </w:r>
    </w:p>
    <w:p w:rsidR="00A935CE" w:rsidRPr="00C62CF5" w:rsidRDefault="00A935CE" w:rsidP="00C62CF5">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По итогам проведения публичных с</w:t>
      </w:r>
      <w:r w:rsidR="00C62CF5">
        <w:rPr>
          <w:rFonts w:ascii="Times New Roman" w:eastAsia="Calibri" w:hAnsi="Times New Roman" w:cs="Times New Roman"/>
          <w:sz w:val="20"/>
          <w:szCs w:val="20"/>
        </w:rPr>
        <w:t xml:space="preserve">лушаний был составлен протокол </w:t>
      </w:r>
      <w:r w:rsidRPr="00C62CF5">
        <w:rPr>
          <w:rFonts w:ascii="Times New Roman" w:eastAsia="Calibri" w:hAnsi="Times New Roman" w:cs="Times New Roman"/>
          <w:sz w:val="20"/>
          <w:szCs w:val="20"/>
        </w:rPr>
        <w:t>и заключение.</w:t>
      </w:r>
    </w:p>
    <w:p w:rsidR="00A935CE" w:rsidRDefault="00A935CE" w:rsidP="00A935CE">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Все материалы публичных слушаний направлены в Совет депутатов Крутихинского сельсовета для принятия решения.</w:t>
      </w:r>
    </w:p>
    <w:p w:rsidR="00C62CF5" w:rsidRPr="00C62CF5" w:rsidRDefault="00C62CF5" w:rsidP="00A935CE">
      <w:pPr>
        <w:jc w:val="both"/>
        <w:rPr>
          <w:rFonts w:ascii="Times New Roman" w:eastAsia="Calibri" w:hAnsi="Times New Roman" w:cs="Times New Roman"/>
          <w:sz w:val="20"/>
          <w:szCs w:val="20"/>
        </w:rPr>
      </w:pP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Совет депутатов Крутихинского сельсовета восьмого созыва</w:t>
      </w: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района Алтайского края</w:t>
      </w:r>
    </w:p>
    <w:p w:rsidR="004C552C" w:rsidRPr="00C62CF5" w:rsidRDefault="004C552C" w:rsidP="004C552C">
      <w:pPr>
        <w:ind w:firstLine="0"/>
        <w:jc w:val="center"/>
        <w:rPr>
          <w:rFonts w:ascii="Times New Roman" w:eastAsia="Times New Roman" w:hAnsi="Times New Roman" w:cs="Times New Roman"/>
          <w:sz w:val="20"/>
          <w:szCs w:val="20"/>
          <w:lang w:eastAsia="ru-RU"/>
        </w:rPr>
      </w:pP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РЕШЕНИЕ</w:t>
      </w:r>
    </w:p>
    <w:p w:rsidR="004C552C" w:rsidRPr="00C62CF5" w:rsidRDefault="004C552C" w:rsidP="004C552C">
      <w:pPr>
        <w:ind w:firstLine="0"/>
        <w:jc w:val="center"/>
        <w:rPr>
          <w:rFonts w:ascii="Times New Roman" w:eastAsia="Times New Roman" w:hAnsi="Times New Roman" w:cs="Times New Roman"/>
          <w:sz w:val="20"/>
          <w:szCs w:val="20"/>
          <w:lang w:eastAsia="ru-RU"/>
        </w:rPr>
      </w:pPr>
    </w:p>
    <w:p w:rsidR="004C552C" w:rsidRPr="00C62CF5" w:rsidRDefault="004C552C" w:rsidP="00C62CF5">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25.06.2026 года                    </w:t>
      </w:r>
      <w:r w:rsidR="00C62CF5">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 18         </w:t>
      </w:r>
      <w:r w:rsidR="00C62CF5">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с. Крутиха</w:t>
      </w:r>
    </w:p>
    <w:p w:rsidR="004C552C" w:rsidRPr="00C62CF5" w:rsidRDefault="004C552C" w:rsidP="004C552C">
      <w:pPr>
        <w:jc w:val="both"/>
        <w:rPr>
          <w:rFonts w:ascii="Times New Roman" w:eastAsia="Times New Roman" w:hAnsi="Times New Roman" w:cs="Times New Roman"/>
          <w:sz w:val="20"/>
          <w:szCs w:val="20"/>
          <w:lang w:eastAsia="ru-RU"/>
        </w:rPr>
      </w:pPr>
    </w:p>
    <w:p w:rsidR="004C552C" w:rsidRPr="00C62CF5" w:rsidRDefault="004C552C" w:rsidP="004C552C">
      <w:pPr>
        <w:ind w:right="5669"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Об утверждении отчета об исполнении бюджета   Крутихинского сельсовета за 2025 год</w:t>
      </w:r>
    </w:p>
    <w:p w:rsidR="004C552C" w:rsidRPr="00C62CF5" w:rsidRDefault="004C552C" w:rsidP="004C552C">
      <w:pPr>
        <w:ind w:right="5669" w:firstLine="0"/>
        <w:jc w:val="both"/>
        <w:rPr>
          <w:rFonts w:ascii="Times New Roman" w:eastAsia="Times New Roman" w:hAnsi="Times New Roman" w:cs="Times New Roman"/>
          <w:sz w:val="20"/>
          <w:szCs w:val="20"/>
          <w:lang w:eastAsia="ru-RU"/>
        </w:rPr>
      </w:pPr>
    </w:p>
    <w:p w:rsidR="004C552C" w:rsidRPr="00C62CF5" w:rsidRDefault="004C552C" w:rsidP="00C62CF5">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 основании пункта 2 статьи 20 Устава муниципального образования Крутихинский сельсовет Крутихинского района Алтайск</w:t>
      </w:r>
      <w:r w:rsidR="00C62CF5">
        <w:rPr>
          <w:rFonts w:ascii="Times New Roman" w:eastAsia="Times New Roman" w:hAnsi="Times New Roman" w:cs="Times New Roman"/>
          <w:sz w:val="20"/>
          <w:szCs w:val="20"/>
          <w:lang w:eastAsia="ru-RU"/>
        </w:rPr>
        <w:t>ого края Совет депутатов РЕШИЛ:</w:t>
      </w:r>
    </w:p>
    <w:p w:rsidR="004C552C" w:rsidRPr="00C62CF5" w:rsidRDefault="004C552C" w:rsidP="00E52F96">
      <w:pPr>
        <w:numPr>
          <w:ilvl w:val="0"/>
          <w:numId w:val="3"/>
        </w:numPr>
        <w:ind w:left="0" w:firstLine="709"/>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Утвердить отчёт об исполнении бюджета Крутихинского сельсовета за 2025 год</w:t>
      </w:r>
      <w:r w:rsidR="00C62CF5">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по доходам  в сумме 15 526 294,71 рублей, расходам 14 892 392,08 рублей  по следующим показателям:</w:t>
      </w:r>
    </w:p>
    <w:p w:rsidR="004C552C" w:rsidRPr="00C62CF5" w:rsidRDefault="004C552C" w:rsidP="004C552C">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 бюджета Крутихинского сельсовета за 2025 год по доходам согласно приложению 1 на 3 л. в 1 экз. к настоящему решению;</w:t>
      </w:r>
    </w:p>
    <w:p w:rsidR="004C552C" w:rsidRPr="00C62CF5" w:rsidRDefault="004C552C" w:rsidP="004C552C">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 бюджета Крутихинского сельсовета по расходам за 2025 год согласно приложению 2 на 1 л. в 1 экз. к настоящему решению;</w:t>
      </w:r>
    </w:p>
    <w:p w:rsidR="004C552C" w:rsidRPr="00C62CF5" w:rsidRDefault="004C552C" w:rsidP="004C552C">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 бюджета Крутихинского сельсовета по источникам покрытия дефицита бюджета за 2025 год согласно приложению 3 на 1 л. в 1 экз. к настоящему решению;</w:t>
      </w:r>
    </w:p>
    <w:p w:rsidR="004C552C" w:rsidRPr="00C62CF5" w:rsidRDefault="004C552C" w:rsidP="004C552C">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 бюджета Крутихинского сельсовета по распределению бюджетных ассигнований в ведомственной структуре районного бюджета  согласно приложению 4 на 3 л. в 1 экз. к настоящему решению;</w:t>
      </w:r>
    </w:p>
    <w:p w:rsidR="004C552C" w:rsidRPr="00C62CF5" w:rsidRDefault="004C552C" w:rsidP="004C552C">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 бюджета Крутихинского сельсовета по распределению бюджетных ассигнований по разделам и подразделам классификации расходов бюджета согласно приложению 5 на 1 л. в 1 экз. к настоящему решению;</w:t>
      </w:r>
    </w:p>
    <w:p w:rsidR="004C552C" w:rsidRPr="00C62CF5" w:rsidRDefault="004C552C" w:rsidP="004C552C">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-распределение бюджетных ассигнований по разделам, подразделам, целевым статьям и видам расходов классификации расходов бюджета в ведомственной структуре расходов  согласно приложению 6 на 3 л. в 1 экз. к настоящему  решению.</w:t>
      </w:r>
    </w:p>
    <w:p w:rsidR="004C552C" w:rsidRPr="00C62CF5" w:rsidRDefault="004C552C" w:rsidP="004C552C">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Опубликовать настоящее решение в сборнике муниципальных правовых актов Крутихинского сельсовета Крутихинского района и размесить на официальном сайте Администрации Крутихинского сельсовета Крутихинского района Алтайского края.</w:t>
      </w:r>
    </w:p>
    <w:p w:rsidR="004C552C" w:rsidRDefault="004C552C" w:rsidP="00C62CF5">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 </w:t>
      </w:r>
      <w:proofErr w:type="gramStart"/>
      <w:r w:rsidRPr="00C62CF5">
        <w:rPr>
          <w:rFonts w:ascii="Times New Roman" w:eastAsia="Times New Roman" w:hAnsi="Times New Roman" w:cs="Times New Roman"/>
          <w:sz w:val="20"/>
          <w:szCs w:val="20"/>
          <w:lang w:eastAsia="ru-RU"/>
        </w:rPr>
        <w:t>Контроль за</w:t>
      </w:r>
      <w:proofErr w:type="gramEnd"/>
      <w:r w:rsidRPr="00C62CF5">
        <w:rPr>
          <w:rFonts w:ascii="Times New Roman" w:eastAsia="Times New Roman" w:hAnsi="Times New Roman" w:cs="Times New Roman"/>
          <w:sz w:val="20"/>
          <w:szCs w:val="20"/>
          <w:lang w:eastAsia="ru-RU"/>
        </w:rPr>
        <w:t xml:space="preserve"> выполнением настоящего решения возложить на постоянную планово-бюджетную комиссию  Совета депутатов Крутихинского сельсовета се</w:t>
      </w:r>
      <w:r w:rsidR="00C62CF5">
        <w:rPr>
          <w:rFonts w:ascii="Times New Roman" w:eastAsia="Times New Roman" w:hAnsi="Times New Roman" w:cs="Times New Roman"/>
          <w:sz w:val="20"/>
          <w:szCs w:val="20"/>
          <w:lang w:eastAsia="ru-RU"/>
        </w:rPr>
        <w:t>дьмого созыва (</w:t>
      </w:r>
      <w:proofErr w:type="spellStart"/>
      <w:r w:rsidR="00C62CF5">
        <w:rPr>
          <w:rFonts w:ascii="Times New Roman" w:eastAsia="Times New Roman" w:hAnsi="Times New Roman" w:cs="Times New Roman"/>
          <w:sz w:val="20"/>
          <w:szCs w:val="20"/>
          <w:lang w:eastAsia="ru-RU"/>
        </w:rPr>
        <w:t>Вдовидская</w:t>
      </w:r>
      <w:proofErr w:type="spellEnd"/>
      <w:r w:rsidR="00C62CF5">
        <w:rPr>
          <w:rFonts w:ascii="Times New Roman" w:eastAsia="Times New Roman" w:hAnsi="Times New Roman" w:cs="Times New Roman"/>
          <w:sz w:val="20"/>
          <w:szCs w:val="20"/>
          <w:lang w:eastAsia="ru-RU"/>
        </w:rPr>
        <w:t xml:space="preserve"> Е.Д.)</w:t>
      </w:r>
    </w:p>
    <w:p w:rsidR="00C62CF5" w:rsidRPr="00C62CF5" w:rsidRDefault="00C62CF5" w:rsidP="00C62CF5">
      <w:pPr>
        <w:jc w:val="both"/>
        <w:rPr>
          <w:rFonts w:ascii="Times New Roman" w:eastAsia="Times New Roman" w:hAnsi="Times New Roman" w:cs="Times New Roman"/>
          <w:sz w:val="20"/>
          <w:szCs w:val="20"/>
          <w:lang w:eastAsia="ru-RU"/>
        </w:rPr>
      </w:pPr>
    </w:p>
    <w:p w:rsidR="004C552C" w:rsidRPr="00C62CF5" w:rsidRDefault="004C552C" w:rsidP="004C552C">
      <w:pPr>
        <w:widowControl w:val="0"/>
        <w:tabs>
          <w:tab w:val="left" w:pos="6804"/>
        </w:tabs>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Глава сельсовета                                                                                   </w:t>
      </w:r>
      <w:r w:rsidR="00C62CF5">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Н.В. </w:t>
      </w:r>
      <w:proofErr w:type="spellStart"/>
      <w:r w:rsidRPr="00C62CF5">
        <w:rPr>
          <w:rFonts w:ascii="Times New Roman" w:eastAsia="Times New Roman" w:hAnsi="Times New Roman" w:cs="Times New Roman"/>
          <w:sz w:val="20"/>
          <w:szCs w:val="20"/>
          <w:lang w:eastAsia="ru-RU"/>
        </w:rPr>
        <w:t>Ечина</w:t>
      </w:r>
      <w:proofErr w:type="spellEnd"/>
    </w:p>
    <w:p w:rsidR="00C62CF5" w:rsidRDefault="004C552C" w:rsidP="00C62CF5">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1</w:t>
      </w:r>
    </w:p>
    <w:p w:rsidR="004C552C" w:rsidRPr="00C62CF5" w:rsidRDefault="004C552C" w:rsidP="00C62CF5">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решению Совета депутатов</w:t>
      </w:r>
      <w:r w:rsidR="00C62CF5">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Крутихинского сельсовета</w:t>
      </w:r>
      <w:r w:rsidR="00C62CF5">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от 25.06.2026 года № 18</w:t>
      </w:r>
      <w:r w:rsidR="00C62CF5">
        <w:rPr>
          <w:rFonts w:ascii="Times New Roman" w:eastAsia="Times New Roman" w:hAnsi="Times New Roman" w:cs="Times New Roman"/>
          <w:sz w:val="20"/>
          <w:szCs w:val="20"/>
          <w:lang w:eastAsia="ru-RU"/>
        </w:rPr>
        <w:t xml:space="preserve"> </w:t>
      </w:r>
    </w:p>
    <w:p w:rsidR="004C552C" w:rsidRPr="00C62CF5" w:rsidRDefault="004C552C" w:rsidP="004C552C">
      <w:pPr>
        <w:ind w:firstLine="0"/>
        <w:jc w:val="both"/>
        <w:rPr>
          <w:rFonts w:ascii="Times New Roman" w:eastAsia="Times New Roman" w:hAnsi="Times New Roman" w:cs="Times New Roman"/>
          <w:sz w:val="20"/>
          <w:szCs w:val="20"/>
          <w:lang w:eastAsia="ru-RU"/>
        </w:rPr>
      </w:pP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Отчет об исполнении бюджета Крутихинского сельсовета</w:t>
      </w: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 доходам за 2025 год</w:t>
      </w: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3027"/>
        <w:gridCol w:w="1519"/>
        <w:gridCol w:w="1519"/>
        <w:gridCol w:w="1464"/>
      </w:tblGrid>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Код бюджетной классификации </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 показателя</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План на 2025 год</w:t>
            </w:r>
          </w:p>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 за 2025 год</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исполнения</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НАЛОГОВЫЕ ДОХОДЫ</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5 177,2</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5 838,2</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113</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10102000010000110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Налог на доходы физических лиц</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1 029,9</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1 073,2</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104</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10503000010000110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Единый сельскохозяйственный налог</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254,0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115,5</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45</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10601030100000110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Налог на имущество физических лиц</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1 590,7</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2 000,5</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126</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10606000000000110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Земельный налог</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2 302,6</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2 649,0</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115</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sz w:val="20"/>
                <w:szCs w:val="20"/>
                <w:lang w:eastAsia="ru-RU"/>
              </w:rPr>
              <w:t>10804020100000110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Госпошлина</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НЕНАЛОГОВЫЕ ДОХОДЫ</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456,4</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704,7</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154</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11105035100000120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Доходы от сдачи в аренду имущества</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24,6</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42,4</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172</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11651040020000140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Штрафы</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4,0</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400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11705050100000180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Прочие неналоговые доходы бюджетов сельских поселений</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214,0</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11302065100000130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Доходы,  поступающие в порядке возмещения расходов, понесенных в связи с эксплуатацией имущества</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67,9</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63,5</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94</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11402052100000410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Доходы от реализации имущества</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11715030100009150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Инициативные платежи, зачисляемые в бюджеты сельских поселений</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362,9</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380,8</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105</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ИТОГО ДОХОДОВ</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5 633,6</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6 543,0</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116</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Поступления из районного бюджета, всего</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9 953,3</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8 983,3</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том числе:</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Дотация, в том числе:</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916,1</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912,9</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99</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20215002100000150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 поддержку мер по обеспечению сбалансированности бюджетов</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2021600110000015</w:t>
            </w:r>
            <w:r w:rsidRPr="00C62CF5">
              <w:rPr>
                <w:rFonts w:ascii="Times New Roman" w:eastAsia="Times New Roman" w:hAnsi="Times New Roman" w:cs="Times New Roman"/>
                <w:sz w:val="20"/>
                <w:szCs w:val="20"/>
                <w:lang w:val="en-US" w:eastAsia="ru-RU"/>
              </w:rPr>
              <w:t>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на выравнивание уровня бюджетной обеспеченности из бюджетов муниципальных районов</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916,1</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912,9</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99</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Субсидии бюджетам бюджетной системы РФ</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1 500,00</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1 397,8</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93</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20229999100000150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Субсидии бюджета сельских поселений на обеспечение комплексного развития сельских территорий</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1 500,00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1 397,8</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93</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Субвенции на выполнение полномочий органов местного самоуправления:</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580,3</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580,3</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100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p w:rsidR="004C552C" w:rsidRPr="00C62CF5" w:rsidRDefault="004C552C" w:rsidP="004C552C">
            <w:pPr>
              <w:ind w:firstLine="0"/>
              <w:jc w:val="both"/>
              <w:rPr>
                <w:rFonts w:ascii="Times New Roman" w:eastAsia="Times New Roman" w:hAnsi="Times New Roman" w:cs="Times New Roman"/>
                <w:sz w:val="20"/>
                <w:szCs w:val="20"/>
                <w:lang w:eastAsia="ru-RU"/>
              </w:rPr>
            </w:pPr>
          </w:p>
          <w:p w:rsidR="004C552C" w:rsidRPr="00C62CF5" w:rsidRDefault="004C552C" w:rsidP="004C552C">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2023511810000015</w:t>
            </w:r>
            <w:r w:rsidRPr="00C62CF5">
              <w:rPr>
                <w:rFonts w:ascii="Times New Roman" w:eastAsia="Times New Roman" w:hAnsi="Times New Roman" w:cs="Times New Roman"/>
                <w:sz w:val="20"/>
                <w:szCs w:val="20"/>
                <w:lang w:val="en-US" w:eastAsia="ru-RU"/>
              </w:rPr>
              <w:t>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-субвенция на осуществление полномочий по первичному воинскому учету на территориях, где отсутствуют военные комиссариаты</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580,3</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580,3</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p>
          <w:p w:rsidR="004C552C" w:rsidRPr="00C62CF5" w:rsidRDefault="004C552C" w:rsidP="004C552C">
            <w:pPr>
              <w:ind w:firstLine="0"/>
              <w:jc w:val="both"/>
              <w:rPr>
                <w:rFonts w:ascii="Times New Roman" w:eastAsia="Times New Roman" w:hAnsi="Times New Roman" w:cs="Times New Roman"/>
                <w:b/>
                <w:sz w:val="20"/>
                <w:szCs w:val="20"/>
                <w:lang w:eastAsia="ru-RU"/>
              </w:rPr>
            </w:pPr>
          </w:p>
          <w:p w:rsidR="004C552C" w:rsidRPr="00C62CF5" w:rsidRDefault="004C552C" w:rsidP="004C552C">
            <w:pPr>
              <w:ind w:firstLine="0"/>
              <w:jc w:val="both"/>
              <w:rPr>
                <w:rFonts w:ascii="Times New Roman" w:eastAsia="Times New Roman" w:hAnsi="Times New Roman" w:cs="Times New Roman"/>
                <w:b/>
                <w:sz w:val="20"/>
                <w:szCs w:val="20"/>
                <w:lang w:eastAsia="ru-RU"/>
              </w:rPr>
            </w:pPr>
          </w:p>
          <w:p w:rsidR="004C552C" w:rsidRPr="00C62CF5" w:rsidRDefault="004C552C" w:rsidP="004C552C">
            <w:pPr>
              <w:ind w:firstLine="0"/>
              <w:jc w:val="both"/>
              <w:rPr>
                <w:rFonts w:ascii="Times New Roman" w:eastAsia="Times New Roman" w:hAnsi="Times New Roman" w:cs="Times New Roman"/>
                <w:b/>
                <w:sz w:val="20"/>
                <w:szCs w:val="20"/>
                <w:lang w:val="en-US" w:eastAsia="ru-RU"/>
              </w:rPr>
            </w:pPr>
            <w:r w:rsidRPr="00C62CF5">
              <w:rPr>
                <w:rFonts w:ascii="Times New Roman" w:eastAsia="Times New Roman" w:hAnsi="Times New Roman" w:cs="Times New Roman"/>
                <w:b/>
                <w:sz w:val="20"/>
                <w:szCs w:val="20"/>
                <w:lang w:eastAsia="ru-RU"/>
              </w:rPr>
              <w:t>2024001410000015</w:t>
            </w:r>
            <w:r w:rsidRPr="00C62CF5">
              <w:rPr>
                <w:rFonts w:ascii="Times New Roman" w:eastAsia="Times New Roman" w:hAnsi="Times New Roman" w:cs="Times New Roman"/>
                <w:b/>
                <w:sz w:val="20"/>
                <w:szCs w:val="20"/>
                <w:lang w:val="en-US" w:eastAsia="ru-RU"/>
              </w:rPr>
              <w:t>0</w:t>
            </w: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Межбюджетные трансферты бюджетам поселений </w:t>
            </w:r>
            <w:proofErr w:type="gramStart"/>
            <w:r w:rsidRPr="00C62CF5">
              <w:rPr>
                <w:rFonts w:ascii="Times New Roman" w:eastAsia="Times New Roman" w:hAnsi="Times New Roman" w:cs="Times New Roman"/>
                <w:b/>
                <w:sz w:val="20"/>
                <w:szCs w:val="20"/>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r w:rsidRPr="00C62CF5">
              <w:rPr>
                <w:rFonts w:ascii="Times New Roman" w:eastAsia="Times New Roman" w:hAnsi="Times New Roman" w:cs="Times New Roman"/>
                <w:b/>
                <w:sz w:val="20"/>
                <w:szCs w:val="20"/>
                <w:lang w:eastAsia="ru-RU"/>
              </w:rPr>
              <w:t>, в том числе:</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6 656,9</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5 843,9</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88</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-участие в организации деятельности по утилизации, захоронению твердых коммунальных отходов на территории поселения</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325,8</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314,6</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97</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Участие в предупреждении и ликвидации последствий чрезвычайных ситуаций в границах поселения;</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20,0</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-организация ритуальных услуг и содержание мест захоронения</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368,8</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232,2</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63</w:t>
            </w:r>
          </w:p>
        </w:tc>
      </w:tr>
      <w:tr w:rsidR="004C552C" w:rsidRPr="00C62CF5" w:rsidTr="004C552C">
        <w:trPr>
          <w:trHeight w:val="1142"/>
        </w:trPr>
        <w:tc>
          <w:tcPr>
            <w:tcW w:w="1179"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-капитальный ремонт и  ремонт автомобильных дорог общего пользования</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5 937,3</w:t>
            </w:r>
          </w:p>
        </w:tc>
        <w:tc>
          <w:tcPr>
            <w:tcW w:w="771"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5 290,3</w:t>
            </w:r>
          </w:p>
        </w:tc>
        <w:tc>
          <w:tcPr>
            <w:tcW w:w="743"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89</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2024999910000015</w:t>
            </w:r>
            <w:r w:rsidRPr="00C62CF5">
              <w:rPr>
                <w:rFonts w:ascii="Times New Roman" w:eastAsia="Times New Roman" w:hAnsi="Times New Roman" w:cs="Times New Roman"/>
                <w:b/>
                <w:sz w:val="20"/>
                <w:szCs w:val="20"/>
                <w:lang w:val="en-US" w:eastAsia="ru-RU"/>
              </w:rPr>
              <w:t>0</w:t>
            </w:r>
          </w:p>
        </w:tc>
        <w:tc>
          <w:tcPr>
            <w:tcW w:w="1536" w:type="pct"/>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Прочие межбюджетные трансферты, передаваемые бюджетам сельских поселений</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300,0</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248,5</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83</w:t>
            </w:r>
          </w:p>
        </w:tc>
      </w:tr>
      <w:tr w:rsidR="004C552C" w:rsidRPr="00C62CF5" w:rsidTr="004C552C">
        <w:tc>
          <w:tcPr>
            <w:tcW w:w="1179"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p>
        </w:tc>
        <w:tc>
          <w:tcPr>
            <w:tcW w:w="1536"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Всего доходов</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15 586,9</w:t>
            </w:r>
          </w:p>
        </w:tc>
        <w:tc>
          <w:tcPr>
            <w:tcW w:w="771"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15 526,3</w:t>
            </w:r>
          </w:p>
        </w:tc>
        <w:tc>
          <w:tcPr>
            <w:tcW w:w="743" w:type="pct"/>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99</w:t>
            </w:r>
          </w:p>
        </w:tc>
      </w:tr>
    </w:tbl>
    <w:p w:rsidR="00C62CF5" w:rsidRDefault="00C62CF5" w:rsidP="004C552C">
      <w:pPr>
        <w:ind w:left="5670" w:firstLine="0"/>
        <w:jc w:val="both"/>
        <w:rPr>
          <w:rFonts w:ascii="Times New Roman" w:eastAsia="Times New Roman" w:hAnsi="Times New Roman" w:cs="Times New Roman"/>
          <w:sz w:val="20"/>
          <w:szCs w:val="20"/>
          <w:lang w:eastAsia="ru-RU"/>
        </w:rPr>
      </w:pP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2</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решению Совета депутатов</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сельсовета</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 25.06.2026 года № 18</w:t>
      </w:r>
    </w:p>
    <w:p w:rsidR="004C552C" w:rsidRPr="00C62CF5" w:rsidRDefault="004C552C" w:rsidP="004C552C">
      <w:pPr>
        <w:ind w:firstLine="0"/>
        <w:jc w:val="both"/>
        <w:rPr>
          <w:rFonts w:ascii="Times New Roman" w:eastAsia="Times New Roman" w:hAnsi="Times New Roman" w:cs="Times New Roman"/>
          <w:sz w:val="20"/>
          <w:szCs w:val="20"/>
          <w:lang w:eastAsia="ru-RU"/>
        </w:rPr>
      </w:pP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Отчет об исполнении бюджета Крутихинского сельсовета по расходам </w:t>
      </w:r>
      <w:r w:rsidRPr="00C62CF5">
        <w:rPr>
          <w:rFonts w:ascii="Times New Roman" w:eastAsia="Times New Roman" w:hAnsi="Times New Roman" w:cs="Times New Roman"/>
          <w:sz w:val="20"/>
          <w:szCs w:val="20"/>
          <w:lang w:eastAsia="ru-RU"/>
        </w:rPr>
        <w:br/>
        <w:t>за 2025 год</w:t>
      </w:r>
    </w:p>
    <w:p w:rsidR="004C552C" w:rsidRPr="00C62CF5" w:rsidRDefault="004C552C" w:rsidP="004C552C">
      <w:pPr>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(тыс. руб.)</w:t>
      </w:r>
    </w:p>
    <w:tbl>
      <w:tblPr>
        <w:tblW w:w="9684"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633"/>
        <w:gridCol w:w="1485"/>
        <w:gridCol w:w="1037"/>
      </w:tblGrid>
      <w:tr w:rsidR="004C552C" w:rsidRPr="00C62CF5" w:rsidTr="004C552C">
        <w:trPr>
          <w:cantSplit/>
          <w:trHeight w:val="948"/>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spacing w:before="240" w:after="60"/>
              <w:ind w:firstLine="0"/>
              <w:jc w:val="both"/>
              <w:outlineLvl w:val="7"/>
              <w:rPr>
                <w:rFonts w:ascii="Times New Roman" w:eastAsia="Times New Roman" w:hAnsi="Times New Roman" w:cs="Times New Roman"/>
                <w:iCs/>
                <w:sz w:val="20"/>
                <w:szCs w:val="20"/>
                <w:lang w:eastAsia="ru-RU"/>
              </w:rPr>
            </w:pPr>
            <w:r w:rsidRPr="00C62CF5">
              <w:rPr>
                <w:rFonts w:ascii="Times New Roman" w:eastAsia="Times New Roman" w:hAnsi="Times New Roman" w:cs="Times New Roman"/>
                <w:iCs/>
                <w:sz w:val="20"/>
                <w:szCs w:val="20"/>
                <w:lang w:eastAsia="ru-RU"/>
              </w:rPr>
              <w:t>Наименование</w:t>
            </w:r>
          </w:p>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План на 2025 год</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 за 2025 год</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w:t>
            </w:r>
          </w:p>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исполнения</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01.Общегосударственные расходы, в том числе:</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5 348,2</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4 952,3</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93</w:t>
            </w:r>
          </w:p>
        </w:tc>
      </w:tr>
      <w:tr w:rsidR="004C552C" w:rsidRPr="00C62CF5" w:rsidTr="004C552C">
        <w:trPr>
          <w:cantSplit/>
          <w:trHeight w:val="303"/>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-содержание главы сельсовета </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638,9</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604,5</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95</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-Расходы на обеспечение деятельности органов местного самоуправления</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4 436,3</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4 115,8</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93</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-обеспечение деятельности финансовых, налоговых и таможенных органов финансового надзора</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100</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обеспечение проведения выборов и референдумов</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270,0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230,0</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85</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резервный фонд</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межбюджетные трансферты на осуществление части полномочий по вопросам местного значения</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100</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 судебных актов</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02.Национальная оборона</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580,3</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580,3</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100</w:t>
            </w:r>
          </w:p>
        </w:tc>
      </w:tr>
      <w:tr w:rsidR="004C552C" w:rsidRPr="00C62CF5" w:rsidTr="004C552C">
        <w:trPr>
          <w:cantSplit/>
          <w:trHeight w:val="303"/>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-мобилизационная и вневойсковая подготовка</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580,3</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580,3</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100</w:t>
            </w:r>
          </w:p>
        </w:tc>
      </w:tr>
      <w:tr w:rsidR="004C552C" w:rsidRPr="00C62CF5" w:rsidTr="004C552C">
        <w:trPr>
          <w:cantSplit/>
          <w:trHeight w:val="645"/>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03. Национальная безопасность и правоохранительная деятельность</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25,0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0,0</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ГО ЧС</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25,0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04. Дорожное хозяйство</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5 937,3</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5 290,3</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89</w:t>
            </w:r>
          </w:p>
        </w:tc>
      </w:tr>
      <w:tr w:rsidR="004C552C" w:rsidRPr="00C62CF5" w:rsidTr="004C552C">
        <w:trPr>
          <w:cantSplit/>
          <w:trHeight w:val="303"/>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дорожное хозяйство</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5 937,3</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5 290,3</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89</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05.Жилищно-коммунальное хозяйство</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4 341,5</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3 842,8</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89</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коммунальное хозяйство</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благоустройство</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4 341,5</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3 842,8</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89</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08.Культура, кинематография</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226,7</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226,7</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100</w:t>
            </w:r>
          </w:p>
        </w:tc>
      </w:tr>
      <w:tr w:rsidR="004C552C" w:rsidRPr="00C62CF5" w:rsidTr="004C552C">
        <w:trPr>
          <w:cantSplit/>
          <w:trHeight w:val="322"/>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межбюджетные трансферты</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226,7</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226,7</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100</w:t>
            </w:r>
          </w:p>
        </w:tc>
      </w:tr>
      <w:tr w:rsidR="004C552C" w:rsidRPr="00C62CF5" w:rsidTr="004C552C">
        <w:trPr>
          <w:cantSplit/>
          <w:trHeight w:val="85"/>
        </w:trPr>
        <w:tc>
          <w:tcPr>
            <w:tcW w:w="552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Всего расходов</w:t>
            </w:r>
          </w:p>
        </w:tc>
        <w:tc>
          <w:tcPr>
            <w:tcW w:w="1633"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16 459,0</w:t>
            </w:r>
          </w:p>
        </w:tc>
        <w:tc>
          <w:tcPr>
            <w:tcW w:w="1485"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14 892,4</w:t>
            </w:r>
          </w:p>
        </w:tc>
        <w:tc>
          <w:tcPr>
            <w:tcW w:w="103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90</w:t>
            </w:r>
          </w:p>
        </w:tc>
      </w:tr>
    </w:tbl>
    <w:p w:rsidR="004C552C" w:rsidRPr="00C62CF5" w:rsidRDefault="004C552C" w:rsidP="004C552C">
      <w:pPr>
        <w:ind w:firstLine="0"/>
        <w:jc w:val="both"/>
        <w:rPr>
          <w:rFonts w:ascii="Times New Roman" w:eastAsia="Times New Roman" w:hAnsi="Times New Roman" w:cs="Times New Roman"/>
          <w:sz w:val="20"/>
          <w:szCs w:val="20"/>
          <w:lang w:eastAsia="ru-RU"/>
        </w:rPr>
      </w:pPr>
    </w:p>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w:t>
      </w:r>
      <w:r w:rsidR="00C62CF5">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ПРИЛОЖЕНИЕ 3</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решению Совета депутатов</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сельсовета</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 25.06.2026 года № 18</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Отчет об исполнении бюджета Крутихинского сельсовета по источникам</w:t>
      </w: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финансирования дефицита бюджета  за 2025 год</w:t>
      </w:r>
    </w:p>
    <w:p w:rsidR="004C552C" w:rsidRPr="00C62CF5" w:rsidRDefault="004C552C" w:rsidP="004C552C">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(тыс. руб.)</w:t>
      </w:r>
    </w:p>
    <w:tbl>
      <w:tblPr>
        <w:tblW w:w="9890"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536"/>
        <w:gridCol w:w="1418"/>
        <w:gridCol w:w="1418"/>
      </w:tblGrid>
      <w:tr w:rsidR="004C552C" w:rsidRPr="00C62CF5" w:rsidTr="004C552C">
        <w:tblPrEx>
          <w:tblCellMar>
            <w:top w:w="0" w:type="dxa"/>
            <w:bottom w:w="0" w:type="dxa"/>
          </w:tblCellMar>
        </w:tblPrEx>
        <w:tc>
          <w:tcPr>
            <w:tcW w:w="2518"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Код</w:t>
            </w:r>
          </w:p>
        </w:tc>
        <w:tc>
          <w:tcPr>
            <w:tcW w:w="4536"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w:t>
            </w:r>
          </w:p>
        </w:tc>
        <w:tc>
          <w:tcPr>
            <w:tcW w:w="1418"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План </w:t>
            </w:r>
          </w:p>
        </w:tc>
        <w:tc>
          <w:tcPr>
            <w:tcW w:w="1418"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Исполнение</w:t>
            </w:r>
          </w:p>
        </w:tc>
      </w:tr>
      <w:tr w:rsidR="004C552C" w:rsidRPr="00C62CF5" w:rsidTr="004C552C">
        <w:tblPrEx>
          <w:tblCellMar>
            <w:top w:w="0" w:type="dxa"/>
            <w:bottom w:w="0" w:type="dxa"/>
          </w:tblCellMar>
        </w:tblPrEx>
        <w:tc>
          <w:tcPr>
            <w:tcW w:w="2518" w:type="dxa"/>
          </w:tcPr>
          <w:p w:rsidR="004C552C" w:rsidRPr="00C62CF5" w:rsidRDefault="004C552C" w:rsidP="004C552C">
            <w:pPr>
              <w:ind w:firstLine="0"/>
              <w:jc w:val="both"/>
              <w:rPr>
                <w:rFonts w:ascii="Times New Roman" w:eastAsia="Times New Roman" w:hAnsi="Times New Roman" w:cs="Times New Roman"/>
                <w:b/>
                <w:sz w:val="20"/>
                <w:szCs w:val="20"/>
                <w:lang w:eastAsia="ru-RU"/>
              </w:rPr>
            </w:pPr>
          </w:p>
        </w:tc>
        <w:tc>
          <w:tcPr>
            <w:tcW w:w="4536" w:type="dxa"/>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Источники  финансирования дефицита бюджета Крутихинского сельсовета бюджета</w:t>
            </w:r>
          </w:p>
        </w:tc>
        <w:tc>
          <w:tcPr>
            <w:tcW w:w="1418" w:type="dxa"/>
          </w:tcPr>
          <w:p w:rsidR="004C552C" w:rsidRPr="00C62CF5" w:rsidRDefault="004C552C" w:rsidP="004C552C">
            <w:pPr>
              <w:ind w:firstLine="0"/>
              <w:jc w:val="both"/>
              <w:rPr>
                <w:rFonts w:ascii="Times New Roman" w:eastAsia="Times New Roman" w:hAnsi="Times New Roman" w:cs="Times New Roman"/>
                <w:sz w:val="20"/>
                <w:szCs w:val="20"/>
                <w:lang w:eastAsia="ru-RU"/>
              </w:rPr>
            </w:pPr>
          </w:p>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-872,1</w:t>
            </w:r>
          </w:p>
        </w:tc>
        <w:tc>
          <w:tcPr>
            <w:tcW w:w="1418" w:type="dxa"/>
          </w:tcPr>
          <w:p w:rsidR="004C552C" w:rsidRPr="00C62CF5" w:rsidRDefault="004C552C" w:rsidP="004C552C">
            <w:pPr>
              <w:ind w:firstLine="0"/>
              <w:jc w:val="both"/>
              <w:rPr>
                <w:rFonts w:ascii="Times New Roman" w:eastAsia="Times New Roman" w:hAnsi="Times New Roman" w:cs="Times New Roman"/>
                <w:sz w:val="20"/>
                <w:szCs w:val="20"/>
                <w:lang w:eastAsia="ru-RU"/>
              </w:rPr>
            </w:pPr>
          </w:p>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-633,9</w:t>
            </w:r>
          </w:p>
        </w:tc>
      </w:tr>
      <w:tr w:rsidR="004C552C" w:rsidRPr="00C62CF5" w:rsidTr="004C552C">
        <w:tblPrEx>
          <w:tblCellMar>
            <w:top w:w="0" w:type="dxa"/>
            <w:bottom w:w="0" w:type="dxa"/>
          </w:tblCellMar>
        </w:tblPrEx>
        <w:trPr>
          <w:trHeight w:val="736"/>
        </w:trPr>
        <w:tc>
          <w:tcPr>
            <w:tcW w:w="2518"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01 05 0000 00 0000000</w:t>
            </w:r>
          </w:p>
        </w:tc>
        <w:tc>
          <w:tcPr>
            <w:tcW w:w="4536"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Изменение остатков средств на счетах по учету средств бюджета</w:t>
            </w:r>
          </w:p>
        </w:tc>
        <w:tc>
          <w:tcPr>
            <w:tcW w:w="1418"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-872,1</w:t>
            </w:r>
          </w:p>
        </w:tc>
        <w:tc>
          <w:tcPr>
            <w:tcW w:w="1418"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633,9</w:t>
            </w:r>
          </w:p>
        </w:tc>
      </w:tr>
    </w:tbl>
    <w:p w:rsidR="004C552C" w:rsidRPr="00C62CF5" w:rsidRDefault="004C552C" w:rsidP="004C552C">
      <w:pPr>
        <w:ind w:firstLine="0"/>
        <w:jc w:val="both"/>
        <w:rPr>
          <w:rFonts w:ascii="Times New Roman" w:eastAsia="Times New Roman" w:hAnsi="Times New Roman" w:cs="Times New Roman"/>
          <w:sz w:val="20"/>
          <w:szCs w:val="20"/>
          <w:lang w:eastAsia="ru-RU"/>
        </w:rPr>
      </w:pPr>
    </w:p>
    <w:p w:rsidR="004C552C" w:rsidRPr="00C62CF5" w:rsidRDefault="004C552C" w:rsidP="00E4580D">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4</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решению Совета депутатов</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сельсовета</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от 25.06.2026 года № 18</w:t>
      </w:r>
    </w:p>
    <w:p w:rsidR="004C552C" w:rsidRPr="00C62CF5" w:rsidRDefault="004C552C" w:rsidP="004C552C">
      <w:pPr>
        <w:ind w:left="5670" w:firstLine="0"/>
        <w:jc w:val="center"/>
        <w:rPr>
          <w:rFonts w:ascii="Times New Roman" w:eastAsia="Times New Roman" w:hAnsi="Times New Roman" w:cs="Times New Roman"/>
          <w:sz w:val="20"/>
          <w:szCs w:val="20"/>
          <w:lang w:eastAsia="ru-RU"/>
        </w:rPr>
      </w:pPr>
    </w:p>
    <w:p w:rsidR="004C552C" w:rsidRPr="00C62CF5" w:rsidRDefault="004C552C" w:rsidP="004C552C">
      <w:pPr>
        <w:ind w:firstLine="0"/>
        <w:jc w:val="center"/>
        <w:rPr>
          <w:rFonts w:ascii="Times New Roman" w:eastAsia="Calibri" w:hAnsi="Times New Roman" w:cs="Times New Roman"/>
          <w:bCs/>
          <w:sz w:val="20"/>
          <w:szCs w:val="20"/>
          <w:lang w:eastAsia="ru-RU"/>
        </w:rPr>
      </w:pPr>
      <w:r w:rsidRPr="00C62CF5">
        <w:rPr>
          <w:rFonts w:ascii="Times New Roman" w:eastAsia="Calibri" w:hAnsi="Times New Roman" w:cs="Times New Roman"/>
          <w:bCs/>
          <w:sz w:val="20"/>
          <w:szCs w:val="20"/>
          <w:lang w:eastAsia="ru-RU"/>
        </w:rPr>
        <w:t>Распределение бюджетных ассигнований в ведомственной структуре расходов бюджета сельского поселения</w:t>
      </w:r>
    </w:p>
    <w:p w:rsidR="004C552C" w:rsidRPr="00C62CF5" w:rsidRDefault="004C552C" w:rsidP="004C552C">
      <w:pPr>
        <w:ind w:firstLine="0"/>
        <w:jc w:val="both"/>
        <w:rPr>
          <w:rFonts w:ascii="Times New Roman" w:eastAsia="Times New Roman" w:hAnsi="Times New Roman" w:cs="Times New Roman"/>
          <w:sz w:val="20"/>
          <w:szCs w:val="20"/>
          <w:lang w:eastAsia="ru-RU"/>
        </w:rPr>
      </w:pPr>
    </w:p>
    <w:tbl>
      <w:tblPr>
        <w:tblW w:w="964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57"/>
        <w:gridCol w:w="709"/>
        <w:gridCol w:w="563"/>
        <w:gridCol w:w="567"/>
        <w:gridCol w:w="1701"/>
        <w:gridCol w:w="567"/>
        <w:gridCol w:w="1281"/>
      </w:tblGrid>
      <w:tr w:rsidR="004C552C" w:rsidRPr="00C62CF5" w:rsidTr="00E4580D">
        <w:trPr>
          <w:trHeight w:val="484"/>
        </w:trPr>
        <w:tc>
          <w:tcPr>
            <w:tcW w:w="4257" w:type="dxa"/>
          </w:tcPr>
          <w:p w:rsidR="004C552C" w:rsidRPr="00C62CF5" w:rsidRDefault="004C552C" w:rsidP="004C552C">
            <w:pPr>
              <w:tabs>
                <w:tab w:val="left" w:pos="3600"/>
                <w:tab w:val="right" w:pos="3976"/>
              </w:tabs>
              <w:autoSpaceDE w:val="0"/>
              <w:autoSpaceDN w:val="0"/>
              <w:adjustRightInd w:val="0"/>
              <w:ind w:left="180"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Наименование</w:t>
            </w:r>
            <w:r w:rsidRPr="00C62CF5">
              <w:rPr>
                <w:rFonts w:ascii="Times New Roman" w:eastAsia="Calibri" w:hAnsi="Times New Roman" w:cs="Times New Roman"/>
                <w:color w:val="000000"/>
                <w:sz w:val="20"/>
                <w:szCs w:val="20"/>
                <w:lang w:eastAsia="ru-RU"/>
              </w:rPr>
              <w:tab/>
            </w:r>
          </w:p>
        </w:tc>
        <w:tc>
          <w:tcPr>
            <w:tcW w:w="709" w:type="dxa"/>
          </w:tcPr>
          <w:p w:rsidR="004C552C" w:rsidRPr="00C62CF5" w:rsidRDefault="004C552C" w:rsidP="004C552C">
            <w:pPr>
              <w:tabs>
                <w:tab w:val="left" w:pos="3600"/>
              </w:tabs>
              <w:autoSpaceDE w:val="0"/>
              <w:autoSpaceDN w:val="0"/>
              <w:adjustRightInd w:val="0"/>
              <w:ind w:left="180" w:hanging="18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КВСР</w:t>
            </w:r>
          </w:p>
        </w:tc>
        <w:tc>
          <w:tcPr>
            <w:tcW w:w="563"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раздел</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Подраздел</w:t>
            </w: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КЦСР</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КВР</w:t>
            </w:r>
          </w:p>
        </w:tc>
        <w:tc>
          <w:tcPr>
            <w:tcW w:w="128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Кассовые расходы</w:t>
            </w:r>
          </w:p>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sz w:val="20"/>
                <w:szCs w:val="20"/>
                <w:lang w:eastAsia="ru-RU"/>
              </w:rPr>
              <w:t>(тыс. руб.)</w:t>
            </w:r>
          </w:p>
        </w:tc>
      </w:tr>
      <w:tr w:rsidR="004C552C" w:rsidRPr="00C62CF5" w:rsidTr="00E4580D">
        <w:trPr>
          <w:trHeight w:val="38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Общегосударственные вопросы</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4 952,3</w:t>
            </w:r>
          </w:p>
        </w:tc>
      </w:tr>
      <w:tr w:rsidR="004C552C" w:rsidRPr="00C62CF5" w:rsidTr="00E4580D">
        <w:trPr>
          <w:trHeight w:val="960"/>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604,5</w:t>
            </w:r>
          </w:p>
        </w:tc>
      </w:tr>
      <w:tr w:rsidR="004C552C" w:rsidRPr="00C62CF5" w:rsidTr="00E4580D">
        <w:trPr>
          <w:trHeight w:val="56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Расходы на обеспечение деятельности органов местного самоуправления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01 2 </w:t>
            </w:r>
            <w:r w:rsidRPr="00C62CF5">
              <w:rPr>
                <w:rFonts w:ascii="Times New Roman" w:eastAsia="Calibri" w:hAnsi="Times New Roman" w:cs="Times New Roman"/>
                <w:color w:val="000000"/>
                <w:sz w:val="20"/>
                <w:szCs w:val="20"/>
                <w:lang w:val="en-US" w:eastAsia="ru-RU"/>
              </w:rPr>
              <w:t>00 0</w:t>
            </w:r>
            <w:r w:rsidRPr="00C62CF5">
              <w:rPr>
                <w:rFonts w:ascii="Times New Roman" w:eastAsia="Calibri" w:hAnsi="Times New Roman" w:cs="Times New Roman"/>
                <w:color w:val="000000"/>
                <w:sz w:val="20"/>
                <w:szCs w:val="20"/>
                <w:lang w:eastAsia="ru-RU"/>
              </w:rPr>
              <w:t>0000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604,5</w:t>
            </w:r>
          </w:p>
        </w:tc>
      </w:tr>
      <w:tr w:rsidR="004C552C" w:rsidRPr="00C62CF5" w:rsidTr="00E4580D">
        <w:trPr>
          <w:trHeight w:val="252"/>
        </w:trPr>
        <w:tc>
          <w:tcPr>
            <w:tcW w:w="4257" w:type="dxa"/>
          </w:tcPr>
          <w:p w:rsidR="004C552C" w:rsidRPr="00C62CF5" w:rsidRDefault="004C552C" w:rsidP="004C552C">
            <w:pPr>
              <w:tabs>
                <w:tab w:val="left" w:pos="3420"/>
              </w:tabs>
              <w:autoSpaceDE w:val="0"/>
              <w:autoSpaceDN w:val="0"/>
              <w:adjustRightInd w:val="0"/>
              <w:ind w:right="33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Глава муниципального образования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01 2 00 10120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604,5</w:t>
            </w:r>
          </w:p>
        </w:tc>
      </w:tr>
      <w:tr w:rsidR="004C552C" w:rsidRPr="00C62CF5" w:rsidTr="00E4580D">
        <w:trPr>
          <w:trHeight w:val="56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выплату персоналу в целях обеспечения выполнения функций органами местного самоуправления и казенными учреждениями</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02</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01 2 00 10120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121</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466,1</w:t>
            </w:r>
          </w:p>
        </w:tc>
      </w:tr>
      <w:tr w:rsidR="004C552C" w:rsidRPr="00C62CF5" w:rsidTr="00E4580D">
        <w:trPr>
          <w:trHeight w:val="56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02</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01 2 00 10120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129</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138,3</w:t>
            </w:r>
          </w:p>
        </w:tc>
      </w:tr>
      <w:tr w:rsidR="004C552C" w:rsidRPr="00C62CF5" w:rsidTr="00E4580D">
        <w:trPr>
          <w:trHeight w:val="710"/>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4 115,8</w:t>
            </w:r>
          </w:p>
        </w:tc>
      </w:tr>
      <w:tr w:rsidR="004C552C" w:rsidRPr="00C62CF5" w:rsidTr="00E4580D">
        <w:trPr>
          <w:trHeight w:val="569"/>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Расходы на обеспечение деятельности органов местного самоуправления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01 2 00 00000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4 115,8</w:t>
            </w:r>
          </w:p>
        </w:tc>
      </w:tr>
      <w:tr w:rsidR="004C552C" w:rsidRPr="00C62CF5" w:rsidTr="00E4580D">
        <w:trPr>
          <w:trHeight w:val="324"/>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Центральный аппарат органов местного самоуправления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4 115,8</w:t>
            </w:r>
          </w:p>
        </w:tc>
      </w:tr>
      <w:tr w:rsidR="004C552C" w:rsidRPr="00C62CF5" w:rsidTr="00E4580D">
        <w:trPr>
          <w:trHeight w:val="78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выплату персоналу в целях обеспечения выполнения функций органами местного самоуправления и казенными учреждениями</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121</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856,9</w:t>
            </w:r>
          </w:p>
        </w:tc>
      </w:tr>
      <w:tr w:rsidR="004C552C" w:rsidRPr="00C62CF5" w:rsidTr="00E4580D">
        <w:trPr>
          <w:trHeight w:val="78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Иные выплаты персоналу государственны</w:t>
            </w:r>
            <w:proofErr w:type="gramStart"/>
            <w:r w:rsidRPr="00C62CF5">
              <w:rPr>
                <w:rFonts w:ascii="Times New Roman" w:eastAsia="Calibri" w:hAnsi="Times New Roman" w:cs="Times New Roman"/>
                <w:color w:val="000080"/>
                <w:sz w:val="20"/>
                <w:szCs w:val="20"/>
                <w:lang w:eastAsia="ru-RU"/>
              </w:rPr>
              <w:t>х(</w:t>
            </w:r>
            <w:proofErr w:type="gramEnd"/>
            <w:r w:rsidRPr="00C62CF5">
              <w:rPr>
                <w:rFonts w:ascii="Times New Roman" w:eastAsia="Calibri" w:hAnsi="Times New Roman" w:cs="Times New Roman"/>
                <w:color w:val="000080"/>
                <w:sz w:val="20"/>
                <w:szCs w:val="20"/>
                <w:lang w:eastAsia="ru-RU"/>
              </w:rPr>
              <w:t>муниципальных) органов, за исключением фонда оплаты труда</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122</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56"/>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Иные выплаты, за исключением фонда оплаты труда государственных (муниципальных</w:t>
            </w:r>
            <w:proofErr w:type="gramStart"/>
            <w:r w:rsidRPr="00C62CF5">
              <w:rPr>
                <w:rFonts w:ascii="Times New Roman" w:eastAsia="Calibri" w:hAnsi="Times New Roman" w:cs="Times New Roman"/>
                <w:color w:val="000080"/>
                <w:sz w:val="20"/>
                <w:szCs w:val="20"/>
                <w:lang w:eastAsia="ru-RU"/>
              </w:rPr>
              <w:t>)о</w:t>
            </w:r>
            <w:proofErr w:type="gramEnd"/>
            <w:r w:rsidRPr="00C62CF5">
              <w:rPr>
                <w:rFonts w:ascii="Times New Roman" w:eastAsia="Calibri" w:hAnsi="Times New Roman" w:cs="Times New Roman"/>
                <w:color w:val="000080"/>
                <w:sz w:val="20"/>
                <w:szCs w:val="20"/>
                <w:lang w:eastAsia="ru-RU"/>
              </w:rPr>
              <w:t>рганов, лицам, привлекаемым согласно законодательству для выполнения отдельных полномочий</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123</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11,9</w:t>
            </w:r>
          </w:p>
        </w:tc>
      </w:tr>
      <w:tr w:rsidR="004C552C" w:rsidRPr="00C62CF5" w:rsidTr="00E4580D">
        <w:trPr>
          <w:trHeight w:val="78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129</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257,6</w:t>
            </w:r>
          </w:p>
        </w:tc>
      </w:tr>
      <w:tr w:rsidR="004C552C" w:rsidRPr="00C62CF5" w:rsidTr="00E4580D">
        <w:trPr>
          <w:trHeight w:val="571"/>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товаров, работ и услуг для муниципальных нужд</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1 732,0</w:t>
            </w:r>
          </w:p>
        </w:tc>
      </w:tr>
      <w:tr w:rsidR="004C552C" w:rsidRPr="00C62CF5" w:rsidTr="00E4580D">
        <w:trPr>
          <w:trHeight w:val="279"/>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F243E"/>
                <w:sz w:val="20"/>
                <w:szCs w:val="20"/>
                <w:lang w:eastAsia="ru-RU"/>
              </w:rPr>
            </w:pPr>
            <w:r w:rsidRPr="00C62CF5">
              <w:rPr>
                <w:rFonts w:ascii="Times New Roman" w:eastAsia="Calibri" w:hAnsi="Times New Roman" w:cs="Times New Roman"/>
                <w:color w:val="0F243E"/>
                <w:sz w:val="20"/>
                <w:szCs w:val="20"/>
                <w:lang w:eastAsia="ru-RU"/>
              </w:rPr>
              <w:t>Закупка энергетических ресурсов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247</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1 078,9</w:t>
            </w:r>
          </w:p>
        </w:tc>
      </w:tr>
      <w:tr w:rsidR="004C552C" w:rsidRPr="00C62CF5" w:rsidTr="00E4580D">
        <w:trPr>
          <w:trHeight w:val="571"/>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F243E"/>
                <w:sz w:val="20"/>
                <w:szCs w:val="20"/>
                <w:lang w:eastAsia="ru-RU"/>
              </w:rPr>
            </w:pPr>
            <w:r w:rsidRPr="00C62CF5">
              <w:rPr>
                <w:rFonts w:ascii="Times New Roman" w:eastAsia="Calibri" w:hAnsi="Times New Roman" w:cs="Times New Roman"/>
                <w:color w:val="0F243E"/>
                <w:sz w:val="20"/>
                <w:szCs w:val="20"/>
                <w:lang w:eastAsia="ru-RU"/>
              </w:rPr>
              <w:t>Расходы на исполнение судебных актов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831</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71"/>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товаров, работ и услуг для муниципальных нужд</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851</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150,7</w:t>
            </w:r>
          </w:p>
        </w:tc>
      </w:tr>
      <w:tr w:rsidR="004C552C" w:rsidRPr="00C62CF5" w:rsidTr="00E4580D">
        <w:trPr>
          <w:trHeight w:val="571"/>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товаров, работ и услуг для муниципальных нужд</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852</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13,3</w:t>
            </w:r>
          </w:p>
        </w:tc>
      </w:tr>
      <w:tr w:rsidR="004C552C" w:rsidRPr="00C62CF5" w:rsidTr="00E4580D">
        <w:trPr>
          <w:trHeight w:val="380"/>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Times New Roman" w:hAnsi="Times New Roman" w:cs="Times New Roman"/>
                <w:color w:val="000080"/>
                <w:sz w:val="20"/>
                <w:szCs w:val="20"/>
                <w:lang w:eastAsia="ru-RU"/>
              </w:rPr>
              <w:t>Уплата иных платежей</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853</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14,6</w:t>
            </w:r>
          </w:p>
        </w:tc>
      </w:tr>
      <w:tr w:rsidR="004C552C" w:rsidRPr="00C62CF5" w:rsidTr="00E4580D">
        <w:trPr>
          <w:trHeight w:val="380"/>
        </w:trPr>
        <w:tc>
          <w:tcPr>
            <w:tcW w:w="425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Обеспечение деятельности финансовых, налоговых и таможенных органов финансового надзора</w:t>
            </w:r>
          </w:p>
        </w:tc>
        <w:tc>
          <w:tcPr>
            <w:tcW w:w="709"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56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06</w:t>
            </w:r>
          </w:p>
        </w:tc>
        <w:tc>
          <w:tcPr>
            <w:tcW w:w="1701" w:type="dxa"/>
          </w:tcPr>
          <w:p w:rsidR="004C552C" w:rsidRPr="00C62CF5" w:rsidRDefault="004C552C" w:rsidP="004C552C">
            <w:pPr>
              <w:ind w:firstLine="0"/>
              <w:jc w:val="both"/>
              <w:rPr>
                <w:rFonts w:ascii="Times New Roman" w:eastAsia="Times New Roman" w:hAnsi="Times New Roman" w:cs="Times New Roman"/>
                <w:sz w:val="20"/>
                <w:szCs w:val="20"/>
                <w:lang w:val="en-US" w:eastAsia="ru-RU"/>
              </w:rPr>
            </w:pPr>
          </w:p>
        </w:tc>
        <w:tc>
          <w:tcPr>
            <w:tcW w:w="567" w:type="dxa"/>
          </w:tcPr>
          <w:p w:rsidR="004C552C" w:rsidRPr="00C62CF5" w:rsidRDefault="004C552C" w:rsidP="004C552C">
            <w:pPr>
              <w:ind w:firstLine="0"/>
              <w:jc w:val="both"/>
              <w:rPr>
                <w:rFonts w:ascii="Times New Roman" w:eastAsia="Arial" w:hAnsi="Times New Roman" w:cs="Times New Roman"/>
                <w:sz w:val="20"/>
                <w:szCs w:val="20"/>
                <w:u w:val="single"/>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380"/>
        </w:trPr>
        <w:tc>
          <w:tcPr>
            <w:tcW w:w="425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w:t>
            </w:r>
          </w:p>
        </w:tc>
        <w:tc>
          <w:tcPr>
            <w:tcW w:w="709"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56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06</w:t>
            </w:r>
          </w:p>
        </w:tc>
        <w:tc>
          <w:tcPr>
            <w:tcW w:w="170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98 5 00 60510</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380"/>
        </w:trPr>
        <w:tc>
          <w:tcPr>
            <w:tcW w:w="425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709"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567" w:type="dxa"/>
          </w:tcPr>
          <w:p w:rsidR="004C552C" w:rsidRPr="00C62CF5" w:rsidRDefault="004C552C" w:rsidP="004C552C">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06</w:t>
            </w:r>
          </w:p>
        </w:tc>
        <w:tc>
          <w:tcPr>
            <w:tcW w:w="1701" w:type="dxa"/>
          </w:tcPr>
          <w:p w:rsidR="004C552C" w:rsidRPr="00C62CF5" w:rsidRDefault="004C552C" w:rsidP="004C552C">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98 5 00 60510</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540</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27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Обеспечение проведения выборов и референдумов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07</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230,0</w:t>
            </w:r>
          </w:p>
        </w:tc>
      </w:tr>
      <w:tr w:rsidR="004C552C" w:rsidRPr="00C62CF5" w:rsidTr="00E4580D">
        <w:trPr>
          <w:trHeight w:val="27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проведение выборов и референдумов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07</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01 3 00 00000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230,0</w:t>
            </w:r>
          </w:p>
        </w:tc>
      </w:tr>
      <w:tr w:rsidR="004C552C" w:rsidRPr="00C62CF5" w:rsidTr="00E4580D">
        <w:trPr>
          <w:trHeight w:val="27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Прочая закупка товаров работ и услуг</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07</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01 3 00 10240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880</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230,0</w:t>
            </w:r>
          </w:p>
        </w:tc>
      </w:tr>
      <w:tr w:rsidR="004C552C" w:rsidRPr="00C62CF5" w:rsidTr="00E4580D">
        <w:trPr>
          <w:trHeight w:val="27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
                <w:sz w:val="20"/>
                <w:szCs w:val="20"/>
                <w:lang w:eastAsia="ru-RU"/>
              </w:rPr>
              <w:t>Резервные фонды</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11</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80"/>
                <w:sz w:val="20"/>
                <w:szCs w:val="20"/>
                <w:lang w:eastAsia="ru-RU"/>
              </w:rPr>
            </w:pP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0,0</w:t>
            </w:r>
          </w:p>
        </w:tc>
      </w:tr>
      <w:tr w:rsidR="004C552C" w:rsidRPr="00C62CF5" w:rsidTr="00E4580D">
        <w:trPr>
          <w:trHeight w:val="27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Иные расходы органов государственной власти субъектов Российской Федерации и органов местного самоуправления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11</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99 0 0000000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27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11</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99 1 0000000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27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 местных администраций</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11</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99 1 0014100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32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средства</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11</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99 1 0014100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870</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32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Другие общегосударственные вопросы</w:t>
            </w:r>
          </w:p>
        </w:tc>
        <w:tc>
          <w:tcPr>
            <w:tcW w:w="709"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u w:val="single"/>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sz w:val="20"/>
                <w:szCs w:val="20"/>
                <w:u w:val="single"/>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322"/>
        </w:trPr>
        <w:tc>
          <w:tcPr>
            <w:tcW w:w="425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w:t>
            </w:r>
          </w:p>
        </w:tc>
        <w:tc>
          <w:tcPr>
            <w:tcW w:w="709"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98 5 00 60510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322"/>
        </w:trPr>
        <w:tc>
          <w:tcPr>
            <w:tcW w:w="425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709"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98 5 00 60510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540</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322"/>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
                <w:sz w:val="20"/>
                <w:szCs w:val="20"/>
                <w:lang w:eastAsia="ru-RU"/>
              </w:rPr>
              <w:t>Национальная оборона</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02</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8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580,3</w:t>
            </w:r>
          </w:p>
        </w:tc>
      </w:tr>
      <w:tr w:rsidR="004C552C" w:rsidRPr="00C62CF5" w:rsidTr="00E4580D">
        <w:trPr>
          <w:trHeight w:val="560"/>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sz w:val="20"/>
                <w:szCs w:val="20"/>
                <w:lang w:eastAsia="ru-RU"/>
              </w:rPr>
              <w:t>Мобилизационная и вневойсковая подготовка</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580,3</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Осуществление первичного воинского учета на территориях, где отсутствуют военные комиссариаты</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01 4 00 51180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580,3</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выплату персоналу в целях обеспечения выполнения функций органами местного самоуправления и казенными учреждениями</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01 4 00 51180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121</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315,7</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01 4 00 51180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129</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94,1</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товаров, работ и услуг для муниципальных нужд</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 xml:space="preserve">01 4 00 51180 </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34,2</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энергетических ресурсов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01 4 00 51180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247</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136,2</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НАЦИОНАЛЬНАЯ БЕЗОПАСНОСТЬ </w:t>
            </w:r>
            <w:r w:rsidRPr="00C62CF5">
              <w:rPr>
                <w:rFonts w:ascii="Times New Roman" w:eastAsia="Times New Roman" w:hAnsi="Times New Roman" w:cs="Times New Roman"/>
                <w:b/>
                <w:sz w:val="20"/>
                <w:szCs w:val="20"/>
                <w:lang w:eastAsia="ru-RU"/>
              </w:rPr>
              <w:br/>
              <w:t>И ПРАВООХРАНИТЕЛЬНАЯ ДЕЯТЕЛЬНОСТЬ</w:t>
            </w:r>
          </w:p>
        </w:tc>
        <w:tc>
          <w:tcPr>
            <w:tcW w:w="709" w:type="dxa"/>
          </w:tcPr>
          <w:p w:rsidR="004C552C" w:rsidRPr="00C62CF5" w:rsidRDefault="004C552C" w:rsidP="004C552C">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303</w:t>
            </w:r>
          </w:p>
        </w:tc>
        <w:tc>
          <w:tcPr>
            <w:tcW w:w="563" w:type="dxa"/>
          </w:tcPr>
          <w:p w:rsidR="004C552C" w:rsidRPr="00C62CF5" w:rsidRDefault="004C552C" w:rsidP="004C552C">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00</w:t>
            </w:r>
          </w:p>
        </w:tc>
        <w:tc>
          <w:tcPr>
            <w:tcW w:w="1701" w:type="dxa"/>
          </w:tcPr>
          <w:p w:rsidR="004C552C" w:rsidRPr="00C62CF5" w:rsidRDefault="004C552C" w:rsidP="004C552C">
            <w:pPr>
              <w:ind w:firstLine="0"/>
              <w:jc w:val="both"/>
              <w:rPr>
                <w:rFonts w:ascii="Times New Roman" w:eastAsia="Arial" w:hAnsi="Times New Roman" w:cs="Times New Roman"/>
                <w:b/>
                <w:sz w:val="20"/>
                <w:szCs w:val="20"/>
                <w:lang w:eastAsia="ru-RU"/>
              </w:rPr>
            </w:pPr>
          </w:p>
        </w:tc>
        <w:tc>
          <w:tcPr>
            <w:tcW w:w="567" w:type="dxa"/>
          </w:tcPr>
          <w:p w:rsidR="004C552C" w:rsidRPr="00C62CF5" w:rsidRDefault="004C552C" w:rsidP="004C552C">
            <w:pPr>
              <w:ind w:firstLine="0"/>
              <w:jc w:val="both"/>
              <w:rPr>
                <w:rFonts w:ascii="Times New Roman" w:eastAsia="Arial" w:hAnsi="Times New Roman" w:cs="Times New Roman"/>
                <w:b/>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0,0</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Гражданская оборона</w:t>
            </w:r>
          </w:p>
        </w:tc>
        <w:tc>
          <w:tcPr>
            <w:tcW w:w="709"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0,0</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вопросы в области национальной обороны, национальной безопасности и правоохранительной деятельности</w:t>
            </w:r>
          </w:p>
        </w:tc>
        <w:tc>
          <w:tcPr>
            <w:tcW w:w="709"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93 0 00 00000</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334"/>
        </w:trPr>
        <w:tc>
          <w:tcPr>
            <w:tcW w:w="4257" w:type="dxa"/>
          </w:tcPr>
          <w:p w:rsidR="004C552C" w:rsidRPr="00C62CF5" w:rsidRDefault="004C552C" w:rsidP="004C552C">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Мероприятия</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по</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гражданской</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обороне</w:t>
            </w:r>
            <w:proofErr w:type="spellEnd"/>
          </w:p>
        </w:tc>
        <w:tc>
          <w:tcPr>
            <w:tcW w:w="709"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93 2 00 00000</w:t>
            </w:r>
          </w:p>
        </w:tc>
        <w:tc>
          <w:tcPr>
            <w:tcW w:w="56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Мероприятия в области гражданской обороны</w:t>
            </w:r>
          </w:p>
        </w:tc>
        <w:tc>
          <w:tcPr>
            <w:tcW w:w="709"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93 2 00 60990</w:t>
            </w:r>
          </w:p>
        </w:tc>
        <w:tc>
          <w:tcPr>
            <w:tcW w:w="56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709"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93 2 00 60990</w:t>
            </w:r>
          </w:p>
        </w:tc>
        <w:tc>
          <w:tcPr>
            <w:tcW w:w="56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расходы органов государственной власти субъектов РФ и органов местного самоуправления</w:t>
            </w:r>
          </w:p>
        </w:tc>
        <w:tc>
          <w:tcPr>
            <w:tcW w:w="709"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99 0 00 00000</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Резервные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фонды</w:t>
            </w:r>
            <w:proofErr w:type="spellEnd"/>
          </w:p>
        </w:tc>
        <w:tc>
          <w:tcPr>
            <w:tcW w:w="709"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99 1 00 00000</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 xml:space="preserve">Предупреждение </w:t>
            </w:r>
            <w:r w:rsidRPr="00C62CF5">
              <w:rPr>
                <w:rFonts w:ascii="Times New Roman" w:eastAsia="Times New Roman" w:hAnsi="Times New Roman" w:cs="Times New Roman"/>
                <w:sz w:val="20"/>
                <w:szCs w:val="20"/>
                <w:lang w:eastAsia="ru-RU"/>
              </w:rPr>
              <w:br/>
              <w:t>и ликвидация стихийных бедствий и чрезвычайных ситуаций и создание резервов материально-технических ресурсов</w:t>
            </w:r>
          </w:p>
        </w:tc>
        <w:tc>
          <w:tcPr>
            <w:tcW w:w="709"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99 1 00 14020</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33"/>
        </w:trPr>
        <w:tc>
          <w:tcPr>
            <w:tcW w:w="425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709"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563"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03 </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01"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99 1 00 14020</w:t>
            </w:r>
          </w:p>
        </w:tc>
        <w:tc>
          <w:tcPr>
            <w:tcW w:w="567" w:type="dxa"/>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Дорожное хозяйство (дорожные фонды)</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04</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09</w:t>
            </w: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
                <w:sz w:val="20"/>
                <w:szCs w:val="20"/>
                <w:lang w:eastAsia="ru-RU"/>
              </w:rPr>
              <w:t>5 290,3</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Иные вопросы в области национальной экономики</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09</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17 0 00 00000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5 290,3</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Мероприятия в сфере транспорта и дорожного хозяйства</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09</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17 2 00 00000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3 422,7</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Капитальный ремонт и ремонт автомобильных дорог общего пользования (местный бюджет)</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09</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 xml:space="preserve">17 2 00 </w:t>
            </w:r>
            <w:r w:rsidRPr="00C62CF5">
              <w:rPr>
                <w:rFonts w:ascii="Times New Roman" w:eastAsia="Calibri" w:hAnsi="Times New Roman" w:cs="Times New Roman"/>
                <w:color w:val="000080"/>
                <w:sz w:val="20"/>
                <w:szCs w:val="20"/>
                <w:lang w:val="en-US" w:eastAsia="ru-RU"/>
              </w:rPr>
              <w:t>S</w:t>
            </w:r>
            <w:r w:rsidRPr="00C62CF5">
              <w:rPr>
                <w:rFonts w:ascii="Times New Roman" w:eastAsia="Calibri" w:hAnsi="Times New Roman" w:cs="Times New Roman"/>
                <w:color w:val="000080"/>
                <w:sz w:val="20"/>
                <w:szCs w:val="20"/>
                <w:lang w:eastAsia="ru-RU"/>
              </w:rPr>
              <w:t>1030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 xml:space="preserve"> 244</w:t>
            </w: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3 422,7</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17</w:t>
            </w:r>
            <w:r w:rsidRPr="00C62CF5">
              <w:rPr>
                <w:rFonts w:ascii="Times New Roman" w:eastAsia="Calibri" w:hAnsi="Times New Roman" w:cs="Times New Roman"/>
                <w:color w:val="000080"/>
                <w:sz w:val="20"/>
                <w:szCs w:val="20"/>
                <w:lang w:val="en-US" w:eastAsia="ru-RU"/>
              </w:rPr>
              <w:t>3</w:t>
            </w:r>
            <w:r w:rsidRPr="00C62CF5">
              <w:rPr>
                <w:rFonts w:ascii="Times New Roman" w:eastAsia="Calibri" w:hAnsi="Times New Roman" w:cs="Times New Roman"/>
                <w:color w:val="000080"/>
                <w:sz w:val="20"/>
                <w:szCs w:val="20"/>
                <w:lang w:eastAsia="ru-RU"/>
              </w:rPr>
              <w:t>0000000</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val="en-US" w:eastAsia="ru-RU"/>
              </w:rPr>
            </w:pPr>
            <w:r w:rsidRPr="00C62CF5">
              <w:rPr>
                <w:rFonts w:ascii="Times New Roman" w:eastAsia="Calibri" w:hAnsi="Times New Roman" w:cs="Times New Roman"/>
                <w:color w:val="000000"/>
                <w:sz w:val="20"/>
                <w:szCs w:val="20"/>
                <w:lang w:val="en-US"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04</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09</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 xml:space="preserve">17 </w:t>
            </w:r>
            <w:r w:rsidRPr="00C62CF5">
              <w:rPr>
                <w:rFonts w:ascii="Times New Roman" w:eastAsia="Calibri" w:hAnsi="Times New Roman" w:cs="Times New Roman"/>
                <w:color w:val="000080"/>
                <w:sz w:val="20"/>
                <w:szCs w:val="20"/>
                <w:lang w:val="en-US" w:eastAsia="ru-RU"/>
              </w:rPr>
              <w:t>3</w:t>
            </w:r>
            <w:r w:rsidRPr="00C62CF5">
              <w:rPr>
                <w:rFonts w:ascii="Times New Roman" w:eastAsia="Calibri" w:hAnsi="Times New Roman" w:cs="Times New Roman"/>
                <w:color w:val="000080"/>
                <w:sz w:val="20"/>
                <w:szCs w:val="20"/>
                <w:lang w:eastAsia="ru-RU"/>
              </w:rPr>
              <w:t xml:space="preserve"> 00 00000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1 867,7</w:t>
            </w:r>
          </w:p>
        </w:tc>
      </w:tr>
      <w:tr w:rsidR="004C552C" w:rsidRPr="00C62CF5" w:rsidTr="00E4580D">
        <w:trPr>
          <w:trHeight w:val="533"/>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Проектирование, строительство, реконструкция, капитальный ремонт и ремонт автомобильных дорог общего пользования местного значения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val="en-US" w:eastAsia="ru-RU"/>
              </w:rPr>
            </w:pPr>
            <w:r w:rsidRPr="00C62CF5">
              <w:rPr>
                <w:rFonts w:ascii="Times New Roman" w:eastAsia="Calibri" w:hAnsi="Times New Roman" w:cs="Times New Roman"/>
                <w:color w:val="000000"/>
                <w:sz w:val="20"/>
                <w:szCs w:val="20"/>
                <w:lang w:val="en-US"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04</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09</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val="en-US" w:eastAsia="ru-RU"/>
              </w:rPr>
              <w:t>17</w:t>
            </w:r>
            <w:r w:rsidRPr="00C62CF5">
              <w:rPr>
                <w:rFonts w:ascii="Times New Roman" w:eastAsia="Calibri" w:hAnsi="Times New Roman" w:cs="Times New Roman"/>
                <w:color w:val="000080"/>
                <w:sz w:val="20"/>
                <w:szCs w:val="20"/>
                <w:lang w:eastAsia="ru-RU"/>
              </w:rPr>
              <w:t xml:space="preserve"> </w:t>
            </w:r>
            <w:r w:rsidRPr="00C62CF5">
              <w:rPr>
                <w:rFonts w:ascii="Times New Roman" w:eastAsia="Calibri" w:hAnsi="Times New Roman" w:cs="Times New Roman"/>
                <w:color w:val="000080"/>
                <w:sz w:val="20"/>
                <w:szCs w:val="20"/>
                <w:lang w:val="en-US" w:eastAsia="ru-RU"/>
              </w:rPr>
              <w:t>3</w:t>
            </w:r>
            <w:r w:rsidRPr="00C62CF5">
              <w:rPr>
                <w:rFonts w:ascii="Times New Roman" w:eastAsia="Calibri" w:hAnsi="Times New Roman" w:cs="Times New Roman"/>
                <w:color w:val="000080"/>
                <w:sz w:val="20"/>
                <w:szCs w:val="20"/>
                <w:lang w:eastAsia="ru-RU"/>
              </w:rPr>
              <w:t xml:space="preserve"> </w:t>
            </w:r>
            <w:r w:rsidRPr="00C62CF5">
              <w:rPr>
                <w:rFonts w:ascii="Times New Roman" w:eastAsia="Calibri" w:hAnsi="Times New Roman" w:cs="Times New Roman"/>
                <w:color w:val="000080"/>
                <w:sz w:val="20"/>
                <w:szCs w:val="20"/>
                <w:lang w:val="en-US" w:eastAsia="ru-RU"/>
              </w:rPr>
              <w:t>01</w:t>
            </w:r>
            <w:r w:rsidRPr="00C62CF5">
              <w:rPr>
                <w:rFonts w:ascii="Times New Roman" w:eastAsia="Calibri" w:hAnsi="Times New Roman" w:cs="Times New Roman"/>
                <w:color w:val="000080"/>
                <w:sz w:val="20"/>
                <w:szCs w:val="20"/>
                <w:lang w:eastAsia="ru-RU"/>
              </w:rPr>
              <w:t xml:space="preserve"> </w:t>
            </w:r>
            <w:r w:rsidRPr="00C62CF5">
              <w:rPr>
                <w:rFonts w:ascii="Times New Roman" w:eastAsia="Calibri" w:hAnsi="Times New Roman" w:cs="Times New Roman"/>
                <w:color w:val="000080"/>
                <w:sz w:val="20"/>
                <w:szCs w:val="20"/>
                <w:lang w:val="en-US" w:eastAsia="ru-RU"/>
              </w:rPr>
              <w:t>S</w:t>
            </w:r>
            <w:r w:rsidRPr="00C62CF5">
              <w:rPr>
                <w:rFonts w:ascii="Times New Roman" w:eastAsia="Calibri" w:hAnsi="Times New Roman" w:cs="Times New Roman"/>
                <w:color w:val="000080"/>
                <w:sz w:val="20"/>
                <w:szCs w:val="20"/>
                <w:lang w:eastAsia="ru-RU"/>
              </w:rPr>
              <w:t>Д</w:t>
            </w:r>
            <w:r w:rsidRPr="00C62CF5">
              <w:rPr>
                <w:rFonts w:ascii="Times New Roman" w:eastAsia="Calibri" w:hAnsi="Times New Roman" w:cs="Times New Roman"/>
                <w:color w:val="000080"/>
                <w:sz w:val="20"/>
                <w:szCs w:val="20"/>
                <w:lang w:val="en-US" w:eastAsia="ru-RU"/>
              </w:rPr>
              <w:t>110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244</w:t>
            </w: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1 867,7</w:t>
            </w:r>
          </w:p>
        </w:tc>
      </w:tr>
      <w:tr w:rsidR="004C552C" w:rsidRPr="00C62CF5" w:rsidTr="00E4580D">
        <w:trPr>
          <w:trHeight w:val="337"/>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Жилищно-коммунальное хозяйство</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8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3 842,8</w:t>
            </w:r>
          </w:p>
        </w:tc>
      </w:tr>
      <w:tr w:rsidR="004C552C" w:rsidRPr="00C62CF5" w:rsidTr="00E4580D">
        <w:trPr>
          <w:trHeight w:val="26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Коммунальное хозяйство</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02</w:t>
            </w: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0,0</w:t>
            </w:r>
          </w:p>
        </w:tc>
      </w:tr>
      <w:tr w:rsidR="004C552C" w:rsidRPr="00C62CF5" w:rsidTr="00E4580D">
        <w:trPr>
          <w:trHeight w:val="268"/>
        </w:trPr>
        <w:tc>
          <w:tcPr>
            <w:tcW w:w="4257" w:type="dxa"/>
            <w:vAlign w:val="bottom"/>
          </w:tcPr>
          <w:p w:rsidR="004C552C" w:rsidRPr="00C62CF5" w:rsidRDefault="004C552C" w:rsidP="004C552C">
            <w:pPr>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Благоустройство</w:t>
            </w:r>
          </w:p>
        </w:tc>
        <w:tc>
          <w:tcPr>
            <w:tcW w:w="709" w:type="dxa"/>
            <w:vAlign w:val="bottom"/>
          </w:tcPr>
          <w:p w:rsidR="004C552C" w:rsidRPr="00C62CF5" w:rsidRDefault="004C552C" w:rsidP="004C552C">
            <w:pPr>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303</w:t>
            </w:r>
          </w:p>
        </w:tc>
        <w:tc>
          <w:tcPr>
            <w:tcW w:w="563" w:type="dxa"/>
            <w:vAlign w:val="bottom"/>
          </w:tcPr>
          <w:p w:rsidR="004C552C" w:rsidRPr="00C62CF5" w:rsidRDefault="004C552C" w:rsidP="004C552C">
            <w:pPr>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05</w:t>
            </w:r>
          </w:p>
        </w:tc>
        <w:tc>
          <w:tcPr>
            <w:tcW w:w="567" w:type="dxa"/>
            <w:vAlign w:val="bottom"/>
          </w:tcPr>
          <w:p w:rsidR="004C552C" w:rsidRPr="00C62CF5" w:rsidRDefault="004C552C" w:rsidP="004C552C">
            <w:pPr>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03</w:t>
            </w:r>
          </w:p>
        </w:tc>
        <w:tc>
          <w:tcPr>
            <w:tcW w:w="1701" w:type="dxa"/>
            <w:vAlign w:val="bottom"/>
          </w:tcPr>
          <w:p w:rsidR="004C552C" w:rsidRPr="00C62CF5" w:rsidRDefault="004C552C" w:rsidP="004C552C">
            <w:pPr>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 </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3 842,8</w:t>
            </w:r>
          </w:p>
        </w:tc>
      </w:tr>
      <w:tr w:rsidR="004C552C" w:rsidRPr="00C62CF5" w:rsidTr="00E4580D">
        <w:trPr>
          <w:trHeight w:val="268"/>
        </w:trPr>
        <w:tc>
          <w:tcPr>
            <w:tcW w:w="425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Реализация инициативных проектов развития (создания) общественной инфраструктуры </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 xml:space="preserve">72 2 00 </w:t>
            </w:r>
            <w:r w:rsidRPr="00C62CF5">
              <w:rPr>
                <w:rFonts w:ascii="Times New Roman" w:eastAsia="Calibri" w:hAnsi="Times New Roman" w:cs="Times New Roman"/>
                <w:color w:val="000000"/>
                <w:sz w:val="20"/>
                <w:szCs w:val="20"/>
                <w:lang w:val="en-US" w:eastAsia="ru-RU"/>
              </w:rPr>
              <w:t>S</w:t>
            </w:r>
            <w:r w:rsidRPr="00C62CF5">
              <w:rPr>
                <w:rFonts w:ascii="Times New Roman" w:eastAsia="Calibri" w:hAnsi="Times New Roman" w:cs="Times New Roman"/>
                <w:color w:val="000000"/>
                <w:sz w:val="20"/>
                <w:szCs w:val="20"/>
                <w:lang w:eastAsia="ru-RU"/>
              </w:rPr>
              <w:t>0269</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2 060,6</w:t>
            </w:r>
          </w:p>
        </w:tc>
      </w:tr>
      <w:tr w:rsidR="004C552C" w:rsidRPr="00C62CF5" w:rsidTr="00E4580D">
        <w:trPr>
          <w:trHeight w:val="268"/>
        </w:trPr>
        <w:tc>
          <w:tcPr>
            <w:tcW w:w="4257"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 xml:space="preserve">72 2 00 </w:t>
            </w:r>
            <w:r w:rsidRPr="00C62CF5">
              <w:rPr>
                <w:rFonts w:ascii="Times New Roman" w:eastAsia="Calibri" w:hAnsi="Times New Roman" w:cs="Times New Roman"/>
                <w:color w:val="000000"/>
                <w:sz w:val="20"/>
                <w:szCs w:val="20"/>
                <w:lang w:val="en-US" w:eastAsia="ru-RU"/>
              </w:rPr>
              <w:t>S</w:t>
            </w:r>
            <w:r w:rsidRPr="00C62CF5">
              <w:rPr>
                <w:rFonts w:ascii="Times New Roman" w:eastAsia="Calibri" w:hAnsi="Times New Roman" w:cs="Times New Roman"/>
                <w:color w:val="000000"/>
                <w:sz w:val="20"/>
                <w:szCs w:val="20"/>
                <w:lang w:eastAsia="ru-RU"/>
              </w:rPr>
              <w:t>0269</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2 060,6</w:t>
            </w:r>
          </w:p>
        </w:tc>
      </w:tr>
      <w:tr w:rsidR="004C552C" w:rsidRPr="00C62CF5" w:rsidTr="00E4580D">
        <w:trPr>
          <w:trHeight w:val="26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Уличное освещение</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92 9 00 18050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263,7</w:t>
            </w:r>
          </w:p>
        </w:tc>
      </w:tr>
      <w:tr w:rsidR="004C552C" w:rsidRPr="00C62CF5" w:rsidTr="00E4580D">
        <w:trPr>
          <w:trHeight w:val="26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Прочая закупка товаров, работ и услуг</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92 9 00 18050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31,6</w:t>
            </w:r>
          </w:p>
        </w:tc>
      </w:tr>
      <w:tr w:rsidR="004C552C" w:rsidRPr="00C62CF5" w:rsidTr="00E4580D">
        <w:trPr>
          <w:trHeight w:val="26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Закупка энергетических ресурсов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92 9 00 18050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247</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232,1</w:t>
            </w:r>
          </w:p>
        </w:tc>
      </w:tr>
      <w:tr w:rsidR="004C552C" w:rsidRPr="00C62CF5" w:rsidTr="00E4580D">
        <w:trPr>
          <w:trHeight w:val="26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Организация и содержание мест захоронения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92 9 00 18070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232,2</w:t>
            </w:r>
          </w:p>
        </w:tc>
      </w:tr>
      <w:tr w:rsidR="004C552C" w:rsidRPr="00C62CF5" w:rsidTr="00E4580D">
        <w:trPr>
          <w:trHeight w:val="26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Закупка товаров, работ и услуг для государственных (муниципальных) нужд</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92 9 00 18070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232,2</w:t>
            </w:r>
          </w:p>
        </w:tc>
      </w:tr>
      <w:tr w:rsidR="004C552C" w:rsidRPr="00C62CF5" w:rsidTr="00E4580D">
        <w:trPr>
          <w:trHeight w:val="26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Прочие мероприятия по благоустройству городских округов и поселений</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92 9 00 18080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971,6</w:t>
            </w:r>
          </w:p>
        </w:tc>
      </w:tr>
      <w:tr w:rsidR="004C552C" w:rsidRPr="00C62CF5" w:rsidTr="00E4580D">
        <w:trPr>
          <w:trHeight w:val="268"/>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Прочая закупка товаров, работ и услуг</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92 9 00 18080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971,6</w:t>
            </w:r>
          </w:p>
        </w:tc>
      </w:tr>
      <w:tr w:rsidR="004C552C" w:rsidRPr="00C62CF5" w:rsidTr="00E4580D">
        <w:trPr>
          <w:trHeight w:val="421"/>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Участие в организации деятельности по утилизации и захоронению твердых коммунальных отходов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92 9 00 18090</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314,6</w:t>
            </w:r>
          </w:p>
        </w:tc>
      </w:tr>
      <w:tr w:rsidR="004C552C" w:rsidRPr="00C62CF5" w:rsidTr="00E4580D">
        <w:trPr>
          <w:trHeight w:val="421"/>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Закупка товаров, работ и услуг для государственных (муниципальных) нужд</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92 9 00 18090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314,6</w:t>
            </w:r>
          </w:p>
        </w:tc>
      </w:tr>
      <w:tr w:rsidR="004C552C" w:rsidRPr="00C62CF5" w:rsidTr="00E4580D">
        <w:trPr>
          <w:trHeight w:val="421"/>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b/>
                <w:sz w:val="20"/>
                <w:szCs w:val="20"/>
                <w:lang w:eastAsia="ru-RU"/>
              </w:rPr>
              <w:t>Культура, кинематография</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08</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tc>
        <w:tc>
          <w:tcPr>
            <w:tcW w:w="128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226,7</w:t>
            </w:r>
          </w:p>
        </w:tc>
      </w:tr>
      <w:tr w:rsidR="004C552C" w:rsidRPr="00C62CF5" w:rsidTr="00E4580D">
        <w:trPr>
          <w:trHeight w:val="421"/>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Иные межбюджетные трансферты</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303</w:t>
            </w: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08</w:t>
            </w: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170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98 5 00 60510</w:t>
            </w:r>
          </w:p>
        </w:tc>
        <w:tc>
          <w:tcPr>
            <w:tcW w:w="567"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540</w:t>
            </w:r>
          </w:p>
        </w:tc>
        <w:tc>
          <w:tcPr>
            <w:tcW w:w="1281" w:type="dxa"/>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226,7</w:t>
            </w:r>
          </w:p>
        </w:tc>
      </w:tr>
      <w:tr w:rsidR="004C552C" w:rsidRPr="00C62CF5" w:rsidTr="00E4580D">
        <w:trPr>
          <w:trHeight w:val="219"/>
        </w:trPr>
        <w:tc>
          <w:tcPr>
            <w:tcW w:w="4257" w:type="dxa"/>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ВСЕГО РАСХОДОВ</w:t>
            </w:r>
          </w:p>
        </w:tc>
        <w:tc>
          <w:tcPr>
            <w:tcW w:w="709"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563"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1701"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567" w:type="dxa"/>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1281" w:type="dxa"/>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14 892,4</w:t>
            </w:r>
          </w:p>
        </w:tc>
      </w:tr>
    </w:tbl>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5</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решению Совета депутатов</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сельсовета</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 25.06.2026 года № 18</w:t>
      </w:r>
    </w:p>
    <w:tbl>
      <w:tblPr>
        <w:tblW w:w="0" w:type="auto"/>
        <w:tblInd w:w="108" w:type="dxa"/>
        <w:tblLayout w:type="fixed"/>
        <w:tblLook w:val="0000" w:firstRow="0" w:lastRow="0" w:firstColumn="0" w:lastColumn="0" w:noHBand="0" w:noVBand="0"/>
      </w:tblPr>
      <w:tblGrid>
        <w:gridCol w:w="9180"/>
      </w:tblGrid>
      <w:tr w:rsidR="004C552C" w:rsidRPr="00C62CF5" w:rsidTr="004C552C">
        <w:trPr>
          <w:trHeight w:val="930"/>
        </w:trPr>
        <w:tc>
          <w:tcPr>
            <w:tcW w:w="9180" w:type="dxa"/>
            <w:vAlign w:val="bottom"/>
          </w:tcPr>
          <w:p w:rsidR="004C552C" w:rsidRPr="00C62CF5" w:rsidRDefault="004C552C" w:rsidP="004C552C">
            <w:pPr>
              <w:ind w:firstLine="0"/>
              <w:jc w:val="center"/>
              <w:rPr>
                <w:rFonts w:ascii="Times New Roman" w:eastAsia="Times New Roman" w:hAnsi="Times New Roman" w:cs="Times New Roman"/>
                <w:b/>
                <w:bCs/>
                <w:sz w:val="20"/>
                <w:szCs w:val="20"/>
                <w:lang w:eastAsia="ru-RU"/>
              </w:rPr>
            </w:pPr>
          </w:p>
          <w:p w:rsidR="004C552C" w:rsidRPr="00C62CF5" w:rsidRDefault="004C552C" w:rsidP="004C552C">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Распределение бюджетных ассигнований по разделам и подразделам классификации расходов бюджета</w:t>
            </w:r>
          </w:p>
        </w:tc>
      </w:tr>
    </w:tbl>
    <w:p w:rsidR="004C552C" w:rsidRPr="00C62CF5" w:rsidRDefault="004C552C" w:rsidP="004C552C">
      <w:pPr>
        <w:ind w:firstLine="0"/>
        <w:jc w:val="center"/>
        <w:rPr>
          <w:rFonts w:ascii="Times New Roman" w:eastAsia="Times New Roman" w:hAnsi="Times New Roman" w:cs="Times New Roman"/>
          <w:sz w:val="20"/>
          <w:szCs w:val="20"/>
          <w:lang w:eastAsia="ru-RU"/>
        </w:rPr>
      </w:pPr>
    </w:p>
    <w:tbl>
      <w:tblPr>
        <w:tblW w:w="9529" w:type="dxa"/>
        <w:tblInd w:w="-34" w:type="dxa"/>
        <w:tblLayout w:type="fixed"/>
        <w:tblLook w:val="0000" w:firstRow="0" w:lastRow="0" w:firstColumn="0" w:lastColumn="0" w:noHBand="0" w:noVBand="0"/>
      </w:tblPr>
      <w:tblGrid>
        <w:gridCol w:w="5165"/>
        <w:gridCol w:w="1252"/>
        <w:gridCol w:w="1560"/>
        <w:gridCol w:w="1552"/>
      </w:tblGrid>
      <w:tr w:rsidR="004C552C" w:rsidRPr="00C62CF5" w:rsidTr="00B635DB">
        <w:trPr>
          <w:trHeight w:val="504"/>
        </w:trPr>
        <w:tc>
          <w:tcPr>
            <w:tcW w:w="5165" w:type="dxa"/>
            <w:tcBorders>
              <w:top w:val="single" w:sz="4" w:space="0" w:color="auto"/>
              <w:left w:val="single" w:sz="4" w:space="0" w:color="auto"/>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Наименование</w:t>
            </w:r>
          </w:p>
        </w:tc>
        <w:tc>
          <w:tcPr>
            <w:tcW w:w="1252" w:type="dxa"/>
            <w:tcBorders>
              <w:top w:val="single" w:sz="8" w:space="0" w:color="auto"/>
              <w:left w:val="single" w:sz="4" w:space="0" w:color="auto"/>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Раздел</w:t>
            </w:r>
          </w:p>
        </w:tc>
        <w:tc>
          <w:tcPr>
            <w:tcW w:w="1560" w:type="dxa"/>
            <w:tcBorders>
              <w:top w:val="single" w:sz="8" w:space="0" w:color="auto"/>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Подраздел</w:t>
            </w:r>
          </w:p>
        </w:tc>
        <w:tc>
          <w:tcPr>
            <w:tcW w:w="1552" w:type="dxa"/>
            <w:tcBorders>
              <w:top w:val="single" w:sz="8" w:space="0" w:color="auto"/>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Сумма</w:t>
            </w:r>
            <w:r w:rsidRPr="00C62CF5">
              <w:rPr>
                <w:rFonts w:ascii="Times New Roman" w:eastAsia="Times New Roman" w:hAnsi="Times New Roman" w:cs="Times New Roman"/>
                <w:sz w:val="20"/>
                <w:szCs w:val="20"/>
                <w:lang w:eastAsia="ru-RU"/>
              </w:rPr>
              <w:t xml:space="preserve"> тыс. руб.</w:t>
            </w:r>
          </w:p>
        </w:tc>
      </w:tr>
      <w:tr w:rsidR="004C552C" w:rsidRPr="00C62CF5" w:rsidTr="00B635DB">
        <w:trPr>
          <w:trHeight w:val="504"/>
        </w:trPr>
        <w:tc>
          <w:tcPr>
            <w:tcW w:w="5165" w:type="dxa"/>
            <w:tcBorders>
              <w:top w:val="single" w:sz="4" w:space="0" w:color="auto"/>
              <w:left w:val="single" w:sz="8" w:space="0" w:color="auto"/>
              <w:bottom w:val="single" w:sz="8"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Общегосударственные вопросы</w:t>
            </w:r>
          </w:p>
        </w:tc>
        <w:tc>
          <w:tcPr>
            <w:tcW w:w="1252" w:type="dxa"/>
            <w:tcBorders>
              <w:top w:val="nil"/>
              <w:left w:val="nil"/>
              <w:bottom w:val="single" w:sz="8"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01</w:t>
            </w:r>
          </w:p>
        </w:tc>
        <w:tc>
          <w:tcPr>
            <w:tcW w:w="1560" w:type="dxa"/>
            <w:tcBorders>
              <w:top w:val="nil"/>
              <w:left w:val="nil"/>
              <w:bottom w:val="single" w:sz="8"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p>
        </w:tc>
        <w:tc>
          <w:tcPr>
            <w:tcW w:w="1552" w:type="dxa"/>
            <w:tcBorders>
              <w:top w:val="nil"/>
              <w:left w:val="single" w:sz="8" w:space="0" w:color="auto"/>
              <w:bottom w:val="single" w:sz="8"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4 952,3</w:t>
            </w:r>
          </w:p>
        </w:tc>
      </w:tr>
      <w:tr w:rsidR="004C552C" w:rsidRPr="00C62CF5" w:rsidTr="00B635DB">
        <w:trPr>
          <w:trHeight w:val="701"/>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Функционирование высшего должностного лица субъекта Российской Федерации и органа местного самоуправления</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02</w:t>
            </w: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604,5</w:t>
            </w:r>
          </w:p>
        </w:tc>
      </w:tr>
      <w:tr w:rsidR="004C552C" w:rsidRPr="00C62CF5" w:rsidTr="00B635DB">
        <w:trPr>
          <w:trHeight w:val="580"/>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04</w:t>
            </w: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4 115,8</w:t>
            </w:r>
          </w:p>
        </w:tc>
      </w:tr>
      <w:tr w:rsidR="004C552C" w:rsidRPr="00C62CF5" w:rsidTr="00B635DB">
        <w:trPr>
          <w:trHeight w:val="580"/>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обеспечение деятельности финансовых, налоговых и таможенных органов финансового надзора</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06</w:t>
            </w: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w:t>
            </w:r>
          </w:p>
        </w:tc>
      </w:tr>
      <w:tr w:rsidR="004C552C" w:rsidRPr="00C62CF5" w:rsidTr="00B635DB">
        <w:trPr>
          <w:trHeight w:val="580"/>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sz w:val="20"/>
                <w:szCs w:val="20"/>
                <w:lang w:eastAsia="ru-RU"/>
              </w:rPr>
              <w:t>Обеспечение проведения выборов и референдумов</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07</w:t>
            </w: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230,0</w:t>
            </w:r>
          </w:p>
        </w:tc>
      </w:tr>
      <w:tr w:rsidR="004C552C" w:rsidRPr="00C62CF5" w:rsidTr="00B635DB">
        <w:trPr>
          <w:trHeight w:val="580"/>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Calibri"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 на осуществление части полномочий по вопросам местного значения</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13</w:t>
            </w: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w:t>
            </w:r>
          </w:p>
        </w:tc>
      </w:tr>
      <w:tr w:rsidR="004C552C" w:rsidRPr="00C62CF5" w:rsidTr="00B635DB">
        <w:trPr>
          <w:trHeight w:val="425"/>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Национальная оборона</w:t>
            </w:r>
          </w:p>
        </w:tc>
        <w:tc>
          <w:tcPr>
            <w:tcW w:w="1252" w:type="dxa"/>
            <w:tcBorders>
              <w:top w:val="single" w:sz="4" w:space="0" w:color="auto"/>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02</w:t>
            </w:r>
          </w:p>
        </w:tc>
        <w:tc>
          <w:tcPr>
            <w:tcW w:w="1560" w:type="dxa"/>
            <w:tcBorders>
              <w:top w:val="single" w:sz="4" w:space="0" w:color="auto"/>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p>
        </w:tc>
        <w:tc>
          <w:tcPr>
            <w:tcW w:w="1552" w:type="dxa"/>
            <w:tcBorders>
              <w:top w:val="single" w:sz="4" w:space="0" w:color="auto"/>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580,3</w:t>
            </w:r>
          </w:p>
        </w:tc>
      </w:tr>
      <w:tr w:rsidR="004C552C" w:rsidRPr="00C62CF5" w:rsidTr="00B635DB">
        <w:trPr>
          <w:trHeight w:val="549"/>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Мобилизационная и вневойсковая подготовка</w:t>
            </w:r>
          </w:p>
        </w:tc>
        <w:tc>
          <w:tcPr>
            <w:tcW w:w="1252" w:type="dxa"/>
            <w:tcBorders>
              <w:top w:val="single" w:sz="4" w:space="0" w:color="auto"/>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02</w:t>
            </w:r>
          </w:p>
        </w:tc>
        <w:tc>
          <w:tcPr>
            <w:tcW w:w="1560" w:type="dxa"/>
            <w:tcBorders>
              <w:top w:val="single" w:sz="4" w:space="0" w:color="auto"/>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03</w:t>
            </w:r>
          </w:p>
        </w:tc>
        <w:tc>
          <w:tcPr>
            <w:tcW w:w="1552" w:type="dxa"/>
            <w:tcBorders>
              <w:top w:val="single" w:sz="4" w:space="0" w:color="auto"/>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580,3</w:t>
            </w:r>
          </w:p>
        </w:tc>
      </w:tr>
      <w:tr w:rsidR="004C552C" w:rsidRPr="00C62CF5" w:rsidTr="00B635DB">
        <w:trPr>
          <w:trHeight w:val="685"/>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Национальная безопасность и правоохранительная деятельность</w:t>
            </w:r>
          </w:p>
        </w:tc>
        <w:tc>
          <w:tcPr>
            <w:tcW w:w="1252" w:type="dxa"/>
            <w:tcBorders>
              <w:top w:val="single" w:sz="4" w:space="0" w:color="auto"/>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03</w:t>
            </w:r>
          </w:p>
        </w:tc>
        <w:tc>
          <w:tcPr>
            <w:tcW w:w="1560" w:type="dxa"/>
            <w:tcBorders>
              <w:top w:val="single" w:sz="4" w:space="0" w:color="auto"/>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p>
        </w:tc>
        <w:tc>
          <w:tcPr>
            <w:tcW w:w="1552" w:type="dxa"/>
            <w:tcBorders>
              <w:top w:val="single" w:sz="4" w:space="0" w:color="auto"/>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0,0</w:t>
            </w:r>
          </w:p>
        </w:tc>
      </w:tr>
      <w:tr w:rsidR="004C552C" w:rsidRPr="00C62CF5" w:rsidTr="00B635DB">
        <w:trPr>
          <w:trHeight w:val="901"/>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Защита населения от последствий чрезвычайных ситуаций природного и техногенного характера, гражданская оборона</w:t>
            </w:r>
          </w:p>
        </w:tc>
        <w:tc>
          <w:tcPr>
            <w:tcW w:w="1252" w:type="dxa"/>
            <w:tcBorders>
              <w:top w:val="single" w:sz="4" w:space="0" w:color="auto"/>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03</w:t>
            </w:r>
          </w:p>
        </w:tc>
        <w:tc>
          <w:tcPr>
            <w:tcW w:w="1560" w:type="dxa"/>
            <w:tcBorders>
              <w:top w:val="single" w:sz="4" w:space="0" w:color="auto"/>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10</w:t>
            </w:r>
          </w:p>
        </w:tc>
        <w:tc>
          <w:tcPr>
            <w:tcW w:w="1552" w:type="dxa"/>
            <w:tcBorders>
              <w:top w:val="single" w:sz="4" w:space="0" w:color="auto"/>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0,0</w:t>
            </w:r>
          </w:p>
        </w:tc>
      </w:tr>
      <w:tr w:rsidR="004C552C" w:rsidRPr="00C62CF5" w:rsidTr="00B635DB">
        <w:trPr>
          <w:trHeight w:val="428"/>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Дорожное хозяйство</w:t>
            </w:r>
          </w:p>
        </w:tc>
        <w:tc>
          <w:tcPr>
            <w:tcW w:w="1252" w:type="dxa"/>
            <w:tcBorders>
              <w:top w:val="single" w:sz="4" w:space="0" w:color="auto"/>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04</w:t>
            </w:r>
          </w:p>
        </w:tc>
        <w:tc>
          <w:tcPr>
            <w:tcW w:w="1560" w:type="dxa"/>
            <w:tcBorders>
              <w:top w:val="single" w:sz="4" w:space="0" w:color="auto"/>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p>
        </w:tc>
        <w:tc>
          <w:tcPr>
            <w:tcW w:w="1552" w:type="dxa"/>
            <w:tcBorders>
              <w:top w:val="single" w:sz="4" w:space="0" w:color="auto"/>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5 290,3</w:t>
            </w:r>
          </w:p>
        </w:tc>
      </w:tr>
      <w:tr w:rsidR="004C552C" w:rsidRPr="00C62CF5" w:rsidTr="00B635DB">
        <w:trPr>
          <w:trHeight w:val="419"/>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Дорожное хозяйство</w:t>
            </w:r>
          </w:p>
        </w:tc>
        <w:tc>
          <w:tcPr>
            <w:tcW w:w="1252" w:type="dxa"/>
            <w:tcBorders>
              <w:top w:val="single" w:sz="4" w:space="0" w:color="auto"/>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04</w:t>
            </w:r>
          </w:p>
        </w:tc>
        <w:tc>
          <w:tcPr>
            <w:tcW w:w="1560" w:type="dxa"/>
            <w:tcBorders>
              <w:top w:val="single" w:sz="4" w:space="0" w:color="auto"/>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09</w:t>
            </w:r>
          </w:p>
        </w:tc>
        <w:tc>
          <w:tcPr>
            <w:tcW w:w="1552" w:type="dxa"/>
            <w:tcBorders>
              <w:top w:val="single" w:sz="4" w:space="0" w:color="auto"/>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5 290,3</w:t>
            </w:r>
          </w:p>
        </w:tc>
      </w:tr>
      <w:tr w:rsidR="004C552C" w:rsidRPr="00C62CF5" w:rsidTr="00B635DB">
        <w:trPr>
          <w:trHeight w:val="425"/>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Жилищно-коммунальное хозяйство</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05</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3 842,8</w:t>
            </w:r>
          </w:p>
        </w:tc>
      </w:tr>
      <w:tr w:rsidR="004C552C" w:rsidRPr="00C62CF5" w:rsidTr="00B635DB">
        <w:trPr>
          <w:trHeight w:val="417"/>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Коммунальное хозяйство</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05</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02</w:t>
            </w: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0,0</w:t>
            </w:r>
          </w:p>
        </w:tc>
      </w:tr>
      <w:tr w:rsidR="004C552C" w:rsidRPr="00C62CF5" w:rsidTr="00B635DB">
        <w:trPr>
          <w:trHeight w:val="410"/>
        </w:trPr>
        <w:tc>
          <w:tcPr>
            <w:tcW w:w="5165"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Благоустройство</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05</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03</w:t>
            </w: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3 842,8</w:t>
            </w:r>
          </w:p>
        </w:tc>
      </w:tr>
      <w:tr w:rsidR="004C552C" w:rsidRPr="00C62CF5" w:rsidTr="00B635DB">
        <w:trPr>
          <w:trHeight w:val="274"/>
        </w:trPr>
        <w:tc>
          <w:tcPr>
            <w:tcW w:w="5165" w:type="dxa"/>
            <w:tcBorders>
              <w:top w:val="nil"/>
              <w:left w:val="single" w:sz="8" w:space="0" w:color="auto"/>
              <w:bottom w:val="single" w:sz="4" w:space="0" w:color="auto"/>
              <w:right w:val="single" w:sz="8" w:space="0" w:color="auto"/>
            </w:tcBorders>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Культура, кинематография</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08</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b/>
                <w:sz w:val="20"/>
                <w:szCs w:val="20"/>
                <w:lang w:eastAsia="ru-RU"/>
              </w:rPr>
            </w:pP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226,7</w:t>
            </w:r>
          </w:p>
        </w:tc>
      </w:tr>
      <w:tr w:rsidR="004C552C" w:rsidRPr="00C62CF5" w:rsidTr="00B635DB">
        <w:trPr>
          <w:trHeight w:val="489"/>
        </w:trPr>
        <w:tc>
          <w:tcPr>
            <w:tcW w:w="5165" w:type="dxa"/>
            <w:tcBorders>
              <w:top w:val="nil"/>
              <w:left w:val="single" w:sz="8" w:space="0" w:color="auto"/>
              <w:bottom w:val="single" w:sz="4" w:space="0" w:color="auto"/>
              <w:right w:val="single" w:sz="8"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Учреждения культуры</w:t>
            </w:r>
          </w:p>
        </w:tc>
        <w:tc>
          <w:tcPr>
            <w:tcW w:w="1252" w:type="dxa"/>
            <w:tcBorders>
              <w:top w:val="nil"/>
              <w:left w:val="nil"/>
              <w:bottom w:val="single" w:sz="4" w:space="0" w:color="auto"/>
              <w:right w:val="single" w:sz="4"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08</w:t>
            </w:r>
          </w:p>
        </w:tc>
        <w:tc>
          <w:tcPr>
            <w:tcW w:w="1560" w:type="dxa"/>
            <w:tcBorders>
              <w:top w:val="nil"/>
              <w:left w:val="nil"/>
              <w:bottom w:val="single" w:sz="4" w:space="0" w:color="auto"/>
              <w:right w:val="nil"/>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1552" w:type="dxa"/>
            <w:tcBorders>
              <w:top w:val="nil"/>
              <w:left w:val="single" w:sz="8" w:space="0" w:color="auto"/>
              <w:bottom w:val="single" w:sz="4"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226,7</w:t>
            </w:r>
          </w:p>
        </w:tc>
      </w:tr>
      <w:tr w:rsidR="004C552C" w:rsidRPr="00C62CF5" w:rsidTr="00B635DB">
        <w:trPr>
          <w:trHeight w:val="549"/>
        </w:trPr>
        <w:tc>
          <w:tcPr>
            <w:tcW w:w="5165" w:type="dxa"/>
            <w:tcBorders>
              <w:top w:val="nil"/>
              <w:left w:val="single" w:sz="8" w:space="0" w:color="auto"/>
              <w:bottom w:val="single" w:sz="8"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ВСЕГО РАСХОДОВ</w:t>
            </w:r>
          </w:p>
        </w:tc>
        <w:tc>
          <w:tcPr>
            <w:tcW w:w="1252" w:type="dxa"/>
            <w:tcBorders>
              <w:top w:val="single" w:sz="8" w:space="0" w:color="auto"/>
              <w:left w:val="single" w:sz="8" w:space="0" w:color="auto"/>
              <w:bottom w:val="single" w:sz="8"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p>
        </w:tc>
        <w:tc>
          <w:tcPr>
            <w:tcW w:w="1560" w:type="dxa"/>
            <w:tcBorders>
              <w:top w:val="single" w:sz="8" w:space="0" w:color="auto"/>
              <w:left w:val="nil"/>
              <w:bottom w:val="single" w:sz="8"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p>
        </w:tc>
        <w:tc>
          <w:tcPr>
            <w:tcW w:w="1552" w:type="dxa"/>
            <w:tcBorders>
              <w:top w:val="nil"/>
              <w:left w:val="nil"/>
              <w:bottom w:val="single" w:sz="8" w:space="0" w:color="auto"/>
              <w:right w:val="single" w:sz="8" w:space="0" w:color="auto"/>
            </w:tcBorders>
            <w:vAlign w:val="center"/>
          </w:tcPr>
          <w:p w:rsidR="004C552C" w:rsidRPr="00C62CF5" w:rsidRDefault="004C552C" w:rsidP="004C552C">
            <w:pPr>
              <w:ind w:firstLine="0"/>
              <w:jc w:val="both"/>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14 892,4</w:t>
            </w:r>
          </w:p>
        </w:tc>
      </w:tr>
    </w:tbl>
    <w:p w:rsidR="004C552C" w:rsidRPr="00C62CF5" w:rsidRDefault="004C552C" w:rsidP="004C552C">
      <w:pPr>
        <w:ind w:left="5670" w:firstLine="0"/>
        <w:jc w:val="both"/>
        <w:rPr>
          <w:rFonts w:ascii="Times New Roman" w:eastAsia="Times New Roman" w:hAnsi="Times New Roman" w:cs="Times New Roman"/>
          <w:sz w:val="20"/>
          <w:szCs w:val="20"/>
          <w:lang w:eastAsia="ru-RU"/>
        </w:rPr>
      </w:pP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6</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решению Совета депутатов</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сельсовета</w:t>
      </w:r>
    </w:p>
    <w:p w:rsidR="004C552C" w:rsidRPr="00C62CF5" w:rsidRDefault="004C552C" w:rsidP="004C552C">
      <w:pPr>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 25.06.2026 года № 18</w:t>
      </w:r>
    </w:p>
    <w:p w:rsidR="004C552C" w:rsidRPr="00C62CF5" w:rsidRDefault="004C552C" w:rsidP="004C552C">
      <w:pPr>
        <w:ind w:firstLine="0"/>
        <w:jc w:val="both"/>
        <w:rPr>
          <w:rFonts w:ascii="Times New Roman" w:eastAsia="Calibri" w:hAnsi="Times New Roman" w:cs="Times New Roman"/>
          <w:sz w:val="20"/>
          <w:szCs w:val="20"/>
          <w:lang w:eastAsia="ru-RU"/>
        </w:rPr>
      </w:pPr>
    </w:p>
    <w:tbl>
      <w:tblPr>
        <w:tblpPr w:leftFromText="180" w:rightFromText="180" w:vertAnchor="text" w:horzAnchor="margin" w:tblpY="-50"/>
        <w:tblW w:w="9485" w:type="dxa"/>
        <w:tblLayout w:type="fixed"/>
        <w:tblCellMar>
          <w:left w:w="30" w:type="dxa"/>
          <w:right w:w="30" w:type="dxa"/>
        </w:tblCellMar>
        <w:tblLook w:val="0000" w:firstRow="0" w:lastRow="0" w:firstColumn="0" w:lastColumn="0" w:noHBand="0" w:noVBand="0"/>
      </w:tblPr>
      <w:tblGrid>
        <w:gridCol w:w="9485"/>
      </w:tblGrid>
      <w:tr w:rsidR="004C552C" w:rsidRPr="00C62CF5" w:rsidTr="004C552C">
        <w:trPr>
          <w:trHeight w:val="1046"/>
        </w:trPr>
        <w:tc>
          <w:tcPr>
            <w:tcW w:w="9485" w:type="dxa"/>
          </w:tcPr>
          <w:p w:rsidR="004C552C" w:rsidRPr="00C62CF5" w:rsidRDefault="004C552C" w:rsidP="004C552C">
            <w:pPr>
              <w:autoSpaceDE w:val="0"/>
              <w:autoSpaceDN w:val="0"/>
              <w:adjustRightInd w:val="0"/>
              <w:ind w:firstLine="0"/>
              <w:jc w:val="center"/>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Распределение бюджетных ассигнований по разделам, подразделам, целевым статьям и видам расходов классификации расходов бюджета в ведомственной структуре расходов</w:t>
            </w:r>
          </w:p>
        </w:tc>
      </w:tr>
    </w:tbl>
    <w:p w:rsidR="004C552C" w:rsidRPr="00C62CF5" w:rsidRDefault="004C552C" w:rsidP="004C552C">
      <w:pPr>
        <w:ind w:firstLine="0"/>
        <w:jc w:val="both"/>
        <w:rPr>
          <w:rFonts w:ascii="Times New Roman" w:eastAsia="Calibri" w:hAnsi="Times New Roman" w:cs="Times New Roman"/>
          <w:sz w:val="20"/>
          <w:szCs w:val="20"/>
          <w:lang w:eastAsia="ru-RU"/>
        </w:rPr>
      </w:pPr>
    </w:p>
    <w:tbl>
      <w:tblPr>
        <w:tblW w:w="9953" w:type="dxa"/>
        <w:tblLayout w:type="fixed"/>
        <w:tblCellMar>
          <w:left w:w="30" w:type="dxa"/>
          <w:right w:w="30" w:type="dxa"/>
        </w:tblCellMar>
        <w:tblLook w:val="0000" w:firstRow="0" w:lastRow="0" w:firstColumn="0" w:lastColumn="0" w:noHBand="0" w:noVBand="0"/>
      </w:tblPr>
      <w:tblGrid>
        <w:gridCol w:w="5417"/>
        <w:gridCol w:w="616"/>
        <w:gridCol w:w="620"/>
        <w:gridCol w:w="1741"/>
        <w:gridCol w:w="620"/>
        <w:gridCol w:w="939"/>
      </w:tblGrid>
      <w:tr w:rsidR="004C552C" w:rsidRPr="00C62CF5" w:rsidTr="00E4580D">
        <w:trPr>
          <w:trHeight w:val="527"/>
        </w:trPr>
        <w:tc>
          <w:tcPr>
            <w:tcW w:w="5417"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 w:val="right" w:pos="3976"/>
              </w:tabs>
              <w:autoSpaceDE w:val="0"/>
              <w:autoSpaceDN w:val="0"/>
              <w:adjustRightInd w:val="0"/>
              <w:ind w:left="180"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Наименование</w:t>
            </w:r>
            <w:r w:rsidRPr="00C62CF5">
              <w:rPr>
                <w:rFonts w:ascii="Times New Roman" w:eastAsia="Calibri" w:hAnsi="Times New Roman" w:cs="Times New Roman"/>
                <w:color w:val="000000"/>
                <w:sz w:val="20"/>
                <w:szCs w:val="20"/>
                <w:lang w:eastAsia="ru-RU"/>
              </w:rPr>
              <w:tab/>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roofErr w:type="spellStart"/>
            <w:r w:rsidRPr="00C62CF5">
              <w:rPr>
                <w:rFonts w:ascii="Times New Roman" w:eastAsia="Calibri" w:hAnsi="Times New Roman" w:cs="Times New Roman"/>
                <w:color w:val="000000"/>
                <w:sz w:val="20"/>
                <w:szCs w:val="20"/>
                <w:lang w:eastAsia="ru-RU"/>
              </w:rPr>
              <w:t>Рз</w:t>
            </w:r>
            <w:proofErr w:type="spellEnd"/>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roofErr w:type="spellStart"/>
            <w:proofErr w:type="gramStart"/>
            <w:r w:rsidRPr="00C62CF5">
              <w:rPr>
                <w:rFonts w:ascii="Times New Roman" w:eastAsia="Calibri" w:hAnsi="Times New Roman" w:cs="Times New Roman"/>
                <w:color w:val="000000"/>
                <w:sz w:val="20"/>
                <w:szCs w:val="20"/>
                <w:lang w:eastAsia="ru-RU"/>
              </w:rPr>
              <w:t>Пр</w:t>
            </w:r>
            <w:proofErr w:type="spellEnd"/>
            <w:proofErr w:type="gramEnd"/>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ЦСР</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ВР</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Сумма тыс. руб.</w:t>
            </w:r>
          </w:p>
        </w:tc>
      </w:tr>
      <w:tr w:rsidR="004C552C" w:rsidRPr="00C62CF5" w:rsidTr="00E4580D">
        <w:trPr>
          <w:trHeight w:val="423"/>
        </w:trPr>
        <w:tc>
          <w:tcPr>
            <w:tcW w:w="5417" w:type="dxa"/>
            <w:tcBorders>
              <w:top w:val="single" w:sz="6" w:space="0" w:color="auto"/>
              <w:left w:val="single" w:sz="4" w:space="0" w:color="auto"/>
              <w:bottom w:val="single" w:sz="2" w:space="0" w:color="000000"/>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Общегосударственные вопросы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4 952,3</w:t>
            </w:r>
          </w:p>
        </w:tc>
      </w:tr>
      <w:tr w:rsidR="004C552C" w:rsidRPr="00C62CF5" w:rsidTr="00E4580D">
        <w:trPr>
          <w:trHeight w:val="841"/>
        </w:trPr>
        <w:tc>
          <w:tcPr>
            <w:tcW w:w="5417" w:type="dxa"/>
            <w:tcBorders>
              <w:top w:val="single" w:sz="2" w:space="0" w:color="000000"/>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604,5</w:t>
            </w:r>
          </w:p>
        </w:tc>
      </w:tr>
      <w:tr w:rsidR="004C552C" w:rsidRPr="00C62CF5" w:rsidTr="00E4580D">
        <w:trPr>
          <w:trHeight w:val="61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lastRenderedPageBreak/>
              <w:t>Расходы на обеспечение деятельности органов местного самоуправления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01 2 </w:t>
            </w:r>
            <w:r w:rsidRPr="00C62CF5">
              <w:rPr>
                <w:rFonts w:ascii="Times New Roman" w:eastAsia="Calibri" w:hAnsi="Times New Roman" w:cs="Times New Roman"/>
                <w:color w:val="000000"/>
                <w:sz w:val="20"/>
                <w:szCs w:val="20"/>
                <w:lang w:val="en-US" w:eastAsia="ru-RU"/>
              </w:rPr>
              <w:t>00 0</w:t>
            </w:r>
            <w:r w:rsidRPr="00C62CF5">
              <w:rPr>
                <w:rFonts w:ascii="Times New Roman" w:eastAsia="Calibri" w:hAnsi="Times New Roman" w:cs="Times New Roman"/>
                <w:color w:val="000000"/>
                <w:sz w:val="20"/>
                <w:szCs w:val="20"/>
                <w:lang w:eastAsia="ru-RU"/>
              </w:rPr>
              <w:t>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604,5</w:t>
            </w:r>
          </w:p>
        </w:tc>
      </w:tr>
      <w:tr w:rsidR="004C552C" w:rsidRPr="00C62CF5" w:rsidTr="00E4580D">
        <w:trPr>
          <w:trHeight w:val="275"/>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420"/>
              </w:tabs>
              <w:autoSpaceDE w:val="0"/>
              <w:autoSpaceDN w:val="0"/>
              <w:adjustRightInd w:val="0"/>
              <w:ind w:right="33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Глава муниципального образования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01 2 00 10120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604,5</w:t>
            </w:r>
          </w:p>
        </w:tc>
      </w:tr>
      <w:tr w:rsidR="004C552C" w:rsidRPr="00C62CF5" w:rsidTr="00E4580D">
        <w:trPr>
          <w:trHeight w:val="61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выплату персоналу в целях обеспечения выполнения функций органами местного самоуправления и казенными учреждениями</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02</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01 2 00 10120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121</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466,1</w:t>
            </w:r>
          </w:p>
        </w:tc>
      </w:tr>
      <w:tr w:rsidR="004C552C" w:rsidRPr="00C62CF5" w:rsidTr="00E4580D">
        <w:trPr>
          <w:trHeight w:val="61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02</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01 2 00 10120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129</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138,3</w:t>
            </w:r>
          </w:p>
        </w:tc>
      </w:tr>
      <w:tr w:rsidR="004C552C" w:rsidRPr="00C62CF5" w:rsidTr="00E4580D">
        <w:trPr>
          <w:trHeight w:val="774"/>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4 115,8</w:t>
            </w:r>
          </w:p>
        </w:tc>
      </w:tr>
      <w:tr w:rsidR="004C552C" w:rsidRPr="00C62CF5" w:rsidTr="00E4580D">
        <w:trPr>
          <w:trHeight w:val="690"/>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Расходы на обеспечение деятельности органов местного самоуправления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01 2 00 00000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4 115,8</w:t>
            </w:r>
          </w:p>
        </w:tc>
      </w:tr>
      <w:tr w:rsidR="004C552C" w:rsidRPr="00C62CF5" w:rsidTr="00E4580D">
        <w:trPr>
          <w:trHeight w:val="35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Центральный аппарат органов местного самоуправления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4 115,8</w:t>
            </w:r>
          </w:p>
        </w:tc>
      </w:tr>
      <w:tr w:rsidR="004C552C" w:rsidRPr="00C62CF5" w:rsidTr="00E4580D">
        <w:trPr>
          <w:trHeight w:val="85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выплату персоналу в целях обеспечения выполнения функций органами местного самоуправления и казенными учреждениями</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121</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856,9</w:t>
            </w:r>
          </w:p>
        </w:tc>
      </w:tr>
      <w:tr w:rsidR="004C552C" w:rsidRPr="00C62CF5" w:rsidTr="00E4580D">
        <w:trPr>
          <w:trHeight w:val="85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Иные выплаты персоналу государственных (муниципальных) органов, за исключением фонда оплаты труда</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122</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410"/>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Иные выплаты, за исключением фонда оплаты труда государственных (муниципальных</w:t>
            </w:r>
            <w:proofErr w:type="gramStart"/>
            <w:r w:rsidRPr="00C62CF5">
              <w:rPr>
                <w:rFonts w:ascii="Times New Roman" w:eastAsia="Calibri" w:hAnsi="Times New Roman" w:cs="Times New Roman"/>
                <w:color w:val="000080"/>
                <w:sz w:val="20"/>
                <w:szCs w:val="20"/>
                <w:lang w:eastAsia="ru-RU"/>
              </w:rPr>
              <w:t>)о</w:t>
            </w:r>
            <w:proofErr w:type="gramEnd"/>
            <w:r w:rsidRPr="00C62CF5">
              <w:rPr>
                <w:rFonts w:ascii="Times New Roman" w:eastAsia="Calibri" w:hAnsi="Times New Roman" w:cs="Times New Roman"/>
                <w:color w:val="000080"/>
                <w:sz w:val="20"/>
                <w:szCs w:val="20"/>
                <w:lang w:eastAsia="ru-RU"/>
              </w:rPr>
              <w:t>рганов, лицам, привлекаемым согласно законодательству для выполнения отдельных полномочий</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123</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11,9</w:t>
            </w:r>
          </w:p>
        </w:tc>
      </w:tr>
      <w:tr w:rsidR="004C552C" w:rsidRPr="00C62CF5" w:rsidTr="00E4580D">
        <w:trPr>
          <w:trHeight w:val="85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129</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257,6</w:t>
            </w:r>
          </w:p>
        </w:tc>
      </w:tr>
      <w:tr w:rsidR="004C552C" w:rsidRPr="00C62CF5" w:rsidTr="00E4580D">
        <w:trPr>
          <w:trHeight w:val="62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товаров, работ и услуг для муниципальных нужд</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244</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1 732,0</w:t>
            </w:r>
          </w:p>
        </w:tc>
      </w:tr>
      <w:tr w:rsidR="004C552C" w:rsidRPr="00C62CF5" w:rsidTr="00E4580D">
        <w:trPr>
          <w:trHeight w:val="37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энергетических ресурсов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247</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1 078,9</w:t>
            </w:r>
          </w:p>
        </w:tc>
      </w:tr>
      <w:tr w:rsidR="004C552C" w:rsidRPr="00C62CF5" w:rsidTr="00E4580D">
        <w:trPr>
          <w:trHeight w:val="40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исполнение судебных актов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831</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62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товаров, работ и услуг для муниципальных нужд</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851</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150,7</w:t>
            </w:r>
          </w:p>
        </w:tc>
      </w:tr>
      <w:tr w:rsidR="004C552C" w:rsidRPr="00C62CF5" w:rsidTr="00E4580D">
        <w:trPr>
          <w:trHeight w:val="62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товаров, работ и услуг для муниципальных нужд</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852</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13,3</w:t>
            </w:r>
          </w:p>
        </w:tc>
      </w:tr>
      <w:tr w:rsidR="004C552C" w:rsidRPr="00C62CF5" w:rsidTr="00E4580D">
        <w:trPr>
          <w:trHeight w:val="41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Times New Roman" w:hAnsi="Times New Roman" w:cs="Times New Roman"/>
                <w:color w:val="000080"/>
                <w:sz w:val="20"/>
                <w:szCs w:val="20"/>
                <w:lang w:eastAsia="ru-RU"/>
              </w:rPr>
              <w:t>Уплата иных платежей</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01 2 00 10110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853</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14,6</w:t>
            </w:r>
          </w:p>
        </w:tc>
      </w:tr>
      <w:tr w:rsidR="004C552C" w:rsidRPr="00C62CF5" w:rsidTr="00E4580D">
        <w:trPr>
          <w:trHeight w:val="41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Обеспечение деятельности финансовых, налоговых и таможенных органов финансового надзора</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06</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val="en-US"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u w:val="single"/>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41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06</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98 5 00 60510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41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06</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98 5 00 60510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540</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Обеспечение проведения выборов и референдумов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07</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230,0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проведение выборов и референдумов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07</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01 3 00 00000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230,0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Прочая закупка товаров работ и услуг</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07</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01 3 00 10240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880</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230,0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
                <w:sz w:val="20"/>
                <w:szCs w:val="20"/>
                <w:lang w:eastAsia="ru-RU"/>
              </w:rPr>
              <w:t>Резервные фонды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11</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Иные расходы органов государственной власти субъектов Российской Федерации и органов местного самоуправления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11</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99 0 0000000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11</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 местных администраций</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11</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99 1 0014100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lastRenderedPageBreak/>
              <w:t>Резервные средства</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11</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99 1 0014100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870</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Другие общегосударственные вопросы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13</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u w:val="single"/>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sz w:val="20"/>
                <w:szCs w:val="20"/>
                <w:u w:val="single"/>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13</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98 5 00 60510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29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13</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98 5 00 60510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540</w:t>
            </w: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1,0</w:t>
            </w:r>
          </w:p>
        </w:tc>
      </w:tr>
      <w:tr w:rsidR="004C552C" w:rsidRPr="00C62CF5" w:rsidTr="00E4580D">
        <w:trPr>
          <w:trHeight w:val="35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Национальная оборона</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02</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580,3</w:t>
            </w:r>
          </w:p>
        </w:tc>
      </w:tr>
      <w:tr w:rsidR="004C552C" w:rsidRPr="00C62CF5" w:rsidTr="00E4580D">
        <w:trPr>
          <w:trHeight w:val="610"/>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sz w:val="20"/>
                <w:szCs w:val="20"/>
                <w:lang w:eastAsia="ru-RU"/>
              </w:rPr>
              <w:t>Мобилизационная и вневойсковая подготовка</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580,3</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Осуществление первичного воинского учета на территориях, где отсутствуют военные комиссариаты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01 4 00 51180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580,3</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Расходы на выплату персоналу в целях обеспечения выполнения функций органами местного самоуправления и казенными учреждениями</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01 4 00 51180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121</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315,7</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01 4 00 51180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129</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94,1</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товаров, работ и услуг для муниципальных нужд</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 xml:space="preserve">01 4 00 51180 </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34,2</w:t>
            </w:r>
          </w:p>
        </w:tc>
      </w:tr>
      <w:tr w:rsidR="004C552C" w:rsidRPr="00C62CF5" w:rsidTr="00E4580D">
        <w:trPr>
          <w:trHeight w:val="416"/>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Закупка энергетических ресурсов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02</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01 4 00 51180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247</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136,2</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НАЦИОНАЛЬНАЯ БЕЗОПАСНОСТЬ </w:t>
            </w:r>
            <w:r w:rsidRPr="00C62CF5">
              <w:rPr>
                <w:rFonts w:ascii="Times New Roman" w:eastAsia="Times New Roman" w:hAnsi="Times New Roman" w:cs="Times New Roman"/>
                <w:b/>
                <w:sz w:val="20"/>
                <w:szCs w:val="20"/>
                <w:lang w:eastAsia="ru-RU"/>
              </w:rPr>
              <w:br/>
              <w:t>И ПРАВООХРАНИТЕЛЬНАЯ ДЕЯТЕЛЬНОСТЬ</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00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b/>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b/>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0,0</w:t>
            </w:r>
          </w:p>
        </w:tc>
      </w:tr>
      <w:tr w:rsidR="004C552C" w:rsidRPr="00C62CF5" w:rsidTr="00E4580D">
        <w:trPr>
          <w:trHeight w:val="410"/>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Гражданская оборона</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0,0</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вопросы в области национальной обороны, национальной безопасности и правоохранительной деятельности</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93 0 00 00000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364"/>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Мероприятия</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по</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гражданской</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обороне</w:t>
            </w:r>
            <w:proofErr w:type="spellEnd"/>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Мероприятия в области гражданской обороны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93 2 00 60990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93 2 00 60990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расходы органов государственной власти субъектов РФ и органов местного самоуправления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99 0 00 00000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Резервные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фонды</w:t>
            </w:r>
            <w:proofErr w:type="spellEnd"/>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99 1 00 00000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Предупреждение </w:t>
            </w:r>
            <w:r w:rsidRPr="00C62CF5">
              <w:rPr>
                <w:rFonts w:ascii="Times New Roman" w:eastAsia="Times New Roman" w:hAnsi="Times New Roman" w:cs="Times New Roman"/>
                <w:sz w:val="20"/>
                <w:szCs w:val="20"/>
                <w:lang w:eastAsia="ru-RU"/>
              </w:rPr>
              <w:br/>
              <w:t>и ликвидация стихийных бедствий и чрезвычайных ситуаций и создание резервов материально-технических ресурсов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99 1 00 14020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03 </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99 1 00 14020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0,0</w:t>
            </w:r>
          </w:p>
        </w:tc>
      </w:tr>
      <w:tr w:rsidR="004C552C" w:rsidRPr="00C62CF5" w:rsidTr="00E4580D">
        <w:trPr>
          <w:trHeight w:val="275"/>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Дорожное хозяйство (дорожные фонды)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04</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09</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
                <w:sz w:val="20"/>
                <w:szCs w:val="20"/>
                <w:lang w:eastAsia="ru-RU"/>
              </w:rPr>
              <w:t>5 290,3</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Иные вопросы в области национальной экономики</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09</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17 0 00 00000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5 290,3</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Мероприятия в сфере транспорта и дорожного хозяйства</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09</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17 2 00 00000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3 422,7</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Капитальный ремонт и ремонт автомобильных дорог общего пользования населенных пунктов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04</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09</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17 2 00 71030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3 422,7</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17</w:t>
            </w:r>
            <w:r w:rsidRPr="00C62CF5">
              <w:rPr>
                <w:rFonts w:ascii="Times New Roman" w:eastAsia="Calibri" w:hAnsi="Times New Roman" w:cs="Times New Roman"/>
                <w:color w:val="000080"/>
                <w:sz w:val="20"/>
                <w:szCs w:val="20"/>
                <w:lang w:val="en-US" w:eastAsia="ru-RU"/>
              </w:rPr>
              <w:t>3</w:t>
            </w:r>
            <w:r w:rsidRPr="00C62CF5">
              <w:rPr>
                <w:rFonts w:ascii="Times New Roman" w:eastAsia="Calibri" w:hAnsi="Times New Roman" w:cs="Times New Roman"/>
                <w:color w:val="000080"/>
                <w:sz w:val="20"/>
                <w:szCs w:val="20"/>
                <w:lang w:eastAsia="ru-RU"/>
              </w:rPr>
              <w:t>0000000</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04</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09</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 xml:space="preserve">17 </w:t>
            </w:r>
            <w:r w:rsidRPr="00C62CF5">
              <w:rPr>
                <w:rFonts w:ascii="Times New Roman" w:eastAsia="Calibri" w:hAnsi="Times New Roman" w:cs="Times New Roman"/>
                <w:color w:val="000080"/>
                <w:sz w:val="20"/>
                <w:szCs w:val="20"/>
                <w:lang w:val="en-US" w:eastAsia="ru-RU"/>
              </w:rPr>
              <w:t>3</w:t>
            </w:r>
            <w:r w:rsidRPr="00C62CF5">
              <w:rPr>
                <w:rFonts w:ascii="Times New Roman" w:eastAsia="Calibri" w:hAnsi="Times New Roman" w:cs="Times New Roman"/>
                <w:color w:val="000080"/>
                <w:sz w:val="20"/>
                <w:szCs w:val="20"/>
                <w:lang w:eastAsia="ru-RU"/>
              </w:rPr>
              <w:t xml:space="preserve"> 00 00000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1 867,7</w:t>
            </w:r>
          </w:p>
        </w:tc>
      </w:tr>
      <w:tr w:rsidR="004C552C" w:rsidRPr="00C62CF5" w:rsidTr="00E4580D">
        <w:trPr>
          <w:trHeight w:val="581"/>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Проектирование, строительство, реконструкция, капитальный ремонт и ремонт автомобильных дорог общего пользования местного значения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04</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val="en-US" w:eastAsia="ru-RU"/>
              </w:rPr>
            </w:pPr>
            <w:r w:rsidRPr="00C62CF5">
              <w:rPr>
                <w:rFonts w:ascii="Times New Roman" w:eastAsia="Calibri" w:hAnsi="Times New Roman" w:cs="Times New Roman"/>
                <w:color w:val="000080"/>
                <w:sz w:val="20"/>
                <w:szCs w:val="20"/>
                <w:lang w:val="en-US" w:eastAsia="ru-RU"/>
              </w:rPr>
              <w:t>09</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val="en-US" w:eastAsia="ru-RU"/>
              </w:rPr>
              <w:t>17</w:t>
            </w:r>
            <w:r w:rsidRPr="00C62CF5">
              <w:rPr>
                <w:rFonts w:ascii="Times New Roman" w:eastAsia="Calibri" w:hAnsi="Times New Roman" w:cs="Times New Roman"/>
                <w:color w:val="000080"/>
                <w:sz w:val="20"/>
                <w:szCs w:val="20"/>
                <w:lang w:eastAsia="ru-RU"/>
              </w:rPr>
              <w:t xml:space="preserve"> </w:t>
            </w:r>
            <w:r w:rsidRPr="00C62CF5">
              <w:rPr>
                <w:rFonts w:ascii="Times New Roman" w:eastAsia="Calibri" w:hAnsi="Times New Roman" w:cs="Times New Roman"/>
                <w:color w:val="000080"/>
                <w:sz w:val="20"/>
                <w:szCs w:val="20"/>
                <w:lang w:val="en-US" w:eastAsia="ru-RU"/>
              </w:rPr>
              <w:t>3</w:t>
            </w:r>
            <w:r w:rsidRPr="00C62CF5">
              <w:rPr>
                <w:rFonts w:ascii="Times New Roman" w:eastAsia="Calibri" w:hAnsi="Times New Roman" w:cs="Times New Roman"/>
                <w:color w:val="000080"/>
                <w:sz w:val="20"/>
                <w:szCs w:val="20"/>
                <w:lang w:eastAsia="ru-RU"/>
              </w:rPr>
              <w:t xml:space="preserve"> </w:t>
            </w:r>
            <w:r w:rsidRPr="00C62CF5">
              <w:rPr>
                <w:rFonts w:ascii="Times New Roman" w:eastAsia="Calibri" w:hAnsi="Times New Roman" w:cs="Times New Roman"/>
                <w:color w:val="000080"/>
                <w:sz w:val="20"/>
                <w:szCs w:val="20"/>
                <w:lang w:val="en-US" w:eastAsia="ru-RU"/>
              </w:rPr>
              <w:t>01</w:t>
            </w:r>
            <w:r w:rsidRPr="00C62CF5">
              <w:rPr>
                <w:rFonts w:ascii="Times New Roman" w:eastAsia="Calibri" w:hAnsi="Times New Roman" w:cs="Times New Roman"/>
                <w:color w:val="000080"/>
                <w:sz w:val="20"/>
                <w:szCs w:val="20"/>
                <w:lang w:eastAsia="ru-RU"/>
              </w:rPr>
              <w:t xml:space="preserve"> </w:t>
            </w:r>
            <w:r w:rsidRPr="00C62CF5">
              <w:rPr>
                <w:rFonts w:ascii="Times New Roman" w:eastAsia="Calibri" w:hAnsi="Times New Roman" w:cs="Times New Roman"/>
                <w:color w:val="000080"/>
                <w:sz w:val="20"/>
                <w:szCs w:val="20"/>
                <w:lang w:val="en-US" w:eastAsia="ru-RU"/>
              </w:rPr>
              <w:t>S</w:t>
            </w:r>
            <w:r w:rsidRPr="00C62CF5">
              <w:rPr>
                <w:rFonts w:ascii="Times New Roman" w:eastAsia="Calibri" w:hAnsi="Times New Roman" w:cs="Times New Roman"/>
                <w:color w:val="000080"/>
                <w:sz w:val="20"/>
                <w:szCs w:val="20"/>
                <w:lang w:eastAsia="ru-RU"/>
              </w:rPr>
              <w:t>Д</w:t>
            </w:r>
            <w:r w:rsidRPr="00C62CF5">
              <w:rPr>
                <w:rFonts w:ascii="Times New Roman" w:eastAsia="Calibri" w:hAnsi="Times New Roman" w:cs="Times New Roman"/>
                <w:color w:val="000080"/>
                <w:sz w:val="20"/>
                <w:szCs w:val="20"/>
                <w:lang w:val="en-US" w:eastAsia="ru-RU"/>
              </w:rPr>
              <w:t>110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1 867,7</w:t>
            </w:r>
          </w:p>
        </w:tc>
      </w:tr>
      <w:tr w:rsidR="004C552C" w:rsidRPr="00C62CF5" w:rsidTr="00E4580D">
        <w:trPr>
          <w:trHeight w:val="340"/>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Жилищно-коммунальное хозяйство</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3 842,8</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lastRenderedPageBreak/>
              <w:t>Коммунальное хозяйство</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02</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0,0</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Благоустройство</w:t>
            </w:r>
          </w:p>
        </w:tc>
        <w:tc>
          <w:tcPr>
            <w:tcW w:w="616" w:type="dxa"/>
            <w:tcBorders>
              <w:top w:val="single" w:sz="4" w:space="0" w:color="auto"/>
              <w:left w:val="single" w:sz="4" w:space="0" w:color="auto"/>
              <w:bottom w:val="single" w:sz="4"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3 842,8</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Реализация инициативных проектов развития (создания) общественной инфраструктуры </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 xml:space="preserve">72 2 00 </w:t>
            </w:r>
            <w:r w:rsidRPr="00C62CF5">
              <w:rPr>
                <w:rFonts w:ascii="Times New Roman" w:eastAsia="Calibri" w:hAnsi="Times New Roman" w:cs="Times New Roman"/>
                <w:color w:val="000000"/>
                <w:sz w:val="20"/>
                <w:szCs w:val="20"/>
                <w:lang w:val="en-US" w:eastAsia="ru-RU"/>
              </w:rPr>
              <w:t>S</w:t>
            </w:r>
            <w:r w:rsidRPr="00C62CF5">
              <w:rPr>
                <w:rFonts w:ascii="Times New Roman" w:eastAsia="Calibri" w:hAnsi="Times New Roman" w:cs="Times New Roman"/>
                <w:color w:val="000000"/>
                <w:sz w:val="20"/>
                <w:szCs w:val="20"/>
                <w:lang w:eastAsia="ru-RU"/>
              </w:rPr>
              <w:t>0269</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2 060,6</w:t>
            </w:r>
          </w:p>
        </w:tc>
      </w:tr>
      <w:tr w:rsidR="004C552C" w:rsidRPr="00C62CF5" w:rsidTr="00E4580D">
        <w:trPr>
          <w:trHeight w:val="28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 xml:space="preserve">72 2 00 </w:t>
            </w:r>
            <w:r w:rsidRPr="00C62CF5">
              <w:rPr>
                <w:rFonts w:ascii="Times New Roman" w:eastAsia="Calibri" w:hAnsi="Times New Roman" w:cs="Times New Roman"/>
                <w:color w:val="000000"/>
                <w:sz w:val="20"/>
                <w:szCs w:val="20"/>
                <w:lang w:val="en-US" w:eastAsia="ru-RU"/>
              </w:rPr>
              <w:t>S</w:t>
            </w:r>
            <w:r w:rsidRPr="00C62CF5">
              <w:rPr>
                <w:rFonts w:ascii="Times New Roman" w:eastAsia="Calibri" w:hAnsi="Times New Roman" w:cs="Times New Roman"/>
                <w:color w:val="000000"/>
                <w:sz w:val="20"/>
                <w:szCs w:val="20"/>
                <w:lang w:eastAsia="ru-RU"/>
              </w:rPr>
              <w:t>0269</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2 060,6</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Уличное освещение</w:t>
            </w:r>
          </w:p>
        </w:tc>
        <w:tc>
          <w:tcPr>
            <w:tcW w:w="616" w:type="dxa"/>
            <w:tcBorders>
              <w:top w:val="single" w:sz="4" w:space="0" w:color="auto"/>
              <w:left w:val="single" w:sz="4" w:space="0" w:color="auto"/>
              <w:bottom w:val="single" w:sz="4"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92 9 00 18050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263,7</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Прочая закупка товаров, работ и услуг</w:t>
            </w:r>
          </w:p>
        </w:tc>
        <w:tc>
          <w:tcPr>
            <w:tcW w:w="616" w:type="dxa"/>
            <w:tcBorders>
              <w:top w:val="single" w:sz="4" w:space="0" w:color="auto"/>
              <w:left w:val="single" w:sz="4" w:space="0" w:color="auto"/>
              <w:bottom w:val="single" w:sz="4"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92 9 00 18050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31,6</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Закупка энергетических ресурсов</w:t>
            </w:r>
          </w:p>
        </w:tc>
        <w:tc>
          <w:tcPr>
            <w:tcW w:w="616" w:type="dxa"/>
            <w:tcBorders>
              <w:top w:val="single" w:sz="4" w:space="0" w:color="auto"/>
              <w:left w:val="single" w:sz="4" w:space="0" w:color="auto"/>
              <w:bottom w:val="single" w:sz="4"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vAlign w:val="bottom"/>
          </w:tcPr>
          <w:p w:rsidR="004C552C" w:rsidRPr="00C62CF5" w:rsidRDefault="004C552C" w:rsidP="004C552C">
            <w:pPr>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92 9 00 18050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247</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232,1</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Организация и содержание мест захоронения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92 9 00 18070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232,2</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Закупка товаров, работ и услуг для государственных (муниципальных) нужд</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92 9 00 18070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232,2</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Прочие мероприятия по благоустройству городских округов и поселений</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92 9 00 18080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971,6</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Прочая закупка товаров, работ и услуг</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92 9 00 18080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971,6</w:t>
            </w:r>
          </w:p>
        </w:tc>
      </w:tr>
      <w:tr w:rsidR="004C552C" w:rsidRPr="00C62CF5" w:rsidTr="00E4580D">
        <w:trPr>
          <w:trHeight w:val="459"/>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Участие в организации деятельности по утилизации и захоронению твердых коммунальных отходов</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92 9 00 18090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314,6</w:t>
            </w:r>
          </w:p>
        </w:tc>
      </w:tr>
      <w:tr w:rsidR="004C552C" w:rsidRPr="00C62CF5" w:rsidTr="00E4580D">
        <w:trPr>
          <w:trHeight w:val="459"/>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Закупка товаров, работ и услуг для государственных (муниципальных) нужд</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05</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03</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92 9 00 18090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244</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314,6</w:t>
            </w:r>
          </w:p>
        </w:tc>
      </w:tr>
      <w:tr w:rsidR="004C552C" w:rsidRPr="00C62CF5" w:rsidTr="00E4580D">
        <w:trPr>
          <w:trHeight w:val="307"/>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b/>
                <w:sz w:val="20"/>
                <w:szCs w:val="20"/>
                <w:lang w:eastAsia="ru-RU"/>
              </w:rPr>
              <w:t>Культура, кинематография</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08</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r w:rsidRPr="00C62CF5">
              <w:rPr>
                <w:rFonts w:ascii="Times New Roman" w:eastAsia="Calibri" w:hAnsi="Times New Roman" w:cs="Times New Roman"/>
                <w:b/>
                <w:color w:val="000080"/>
                <w:sz w:val="20"/>
                <w:szCs w:val="20"/>
                <w:lang w:eastAsia="ru-RU"/>
              </w:rPr>
              <w:t>226,7</w:t>
            </w:r>
          </w:p>
        </w:tc>
      </w:tr>
      <w:tr w:rsidR="004C552C" w:rsidRPr="00C62CF5" w:rsidTr="00E4580D">
        <w:trPr>
          <w:trHeight w:val="293"/>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Иные межбюджетные трансферты</w:t>
            </w:r>
          </w:p>
        </w:tc>
        <w:tc>
          <w:tcPr>
            <w:tcW w:w="616"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08</w:t>
            </w:r>
          </w:p>
        </w:tc>
        <w:tc>
          <w:tcPr>
            <w:tcW w:w="620"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01</w:t>
            </w:r>
          </w:p>
        </w:tc>
        <w:tc>
          <w:tcPr>
            <w:tcW w:w="1741"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98 5 00 60510</w:t>
            </w: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540</w:t>
            </w:r>
          </w:p>
        </w:tc>
        <w:tc>
          <w:tcPr>
            <w:tcW w:w="939" w:type="dxa"/>
            <w:tcBorders>
              <w:top w:val="single" w:sz="4" w:space="0" w:color="auto"/>
              <w:left w:val="single" w:sz="4" w:space="0" w:color="auto"/>
              <w:bottom w:val="single" w:sz="6" w:space="0" w:color="auto"/>
              <w:right w:val="single" w:sz="4" w:space="0" w:color="auto"/>
            </w:tcBorders>
          </w:tcPr>
          <w:p w:rsidR="004C552C" w:rsidRPr="00C62CF5" w:rsidRDefault="004C552C" w:rsidP="004C552C">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226,7</w:t>
            </w:r>
          </w:p>
        </w:tc>
      </w:tr>
      <w:tr w:rsidR="004C552C" w:rsidRPr="00C62CF5" w:rsidTr="00E4580D">
        <w:trPr>
          <w:trHeight w:val="292"/>
        </w:trPr>
        <w:tc>
          <w:tcPr>
            <w:tcW w:w="5417"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right="150"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Всего расходов</w:t>
            </w:r>
          </w:p>
        </w:tc>
        <w:tc>
          <w:tcPr>
            <w:tcW w:w="616"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1741"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620" w:type="dxa"/>
            <w:tcBorders>
              <w:top w:val="single" w:sz="4" w:space="0" w:color="auto"/>
              <w:left w:val="single" w:sz="4" w:space="0" w:color="auto"/>
              <w:bottom w:val="single" w:sz="4" w:space="0" w:color="auto"/>
              <w:right w:val="single" w:sz="4" w:space="0" w:color="auto"/>
            </w:tcBorders>
          </w:tcPr>
          <w:p w:rsidR="004C552C" w:rsidRPr="00C62CF5" w:rsidRDefault="004C552C" w:rsidP="004C552C">
            <w:pPr>
              <w:tabs>
                <w:tab w:val="left" w:pos="3600"/>
              </w:tabs>
              <w:autoSpaceDE w:val="0"/>
              <w:autoSpaceDN w:val="0"/>
              <w:adjustRightInd w:val="0"/>
              <w:ind w:left="180" w:firstLine="0"/>
              <w:jc w:val="both"/>
              <w:rPr>
                <w:rFonts w:ascii="Times New Roman" w:eastAsia="Calibri" w:hAnsi="Times New Roman" w:cs="Times New Roman"/>
                <w:b/>
                <w:color w:val="000080"/>
                <w:sz w:val="20"/>
                <w:szCs w:val="20"/>
                <w:lang w:eastAsia="ru-RU"/>
              </w:rPr>
            </w:pPr>
          </w:p>
        </w:tc>
        <w:tc>
          <w:tcPr>
            <w:tcW w:w="939" w:type="dxa"/>
            <w:tcBorders>
              <w:top w:val="single" w:sz="6" w:space="0" w:color="auto"/>
              <w:left w:val="single" w:sz="4" w:space="0" w:color="auto"/>
              <w:bottom w:val="single" w:sz="6" w:space="0" w:color="auto"/>
              <w:right w:val="single" w:sz="4" w:space="0" w:color="auto"/>
            </w:tcBorders>
          </w:tcPr>
          <w:p w:rsidR="004C552C" w:rsidRPr="00C62CF5" w:rsidRDefault="004C552C" w:rsidP="004C552C">
            <w:pPr>
              <w:tabs>
                <w:tab w:val="left" w:pos="3600"/>
              </w:tabs>
              <w:autoSpaceDE w:val="0"/>
              <w:autoSpaceDN w:val="0"/>
              <w:adjustRightInd w:val="0"/>
              <w:ind w:firstLine="0"/>
              <w:jc w:val="both"/>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14 892,4</w:t>
            </w:r>
          </w:p>
        </w:tc>
      </w:tr>
    </w:tbl>
    <w:p w:rsidR="004C552C" w:rsidRPr="00C62CF5" w:rsidRDefault="004C552C" w:rsidP="004C552C">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Совет депутатов Крутихинского сельсовета восьмого созыва</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района Алтайского края</w:t>
      </w: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РЕШЕНИЕ </w:t>
      </w:r>
    </w:p>
    <w:p w:rsidR="00B95726" w:rsidRPr="00C62CF5" w:rsidRDefault="00E4580D" w:rsidP="00B95726">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B95726" w:rsidRPr="00C62CF5" w:rsidRDefault="00B95726" w:rsidP="00E4580D">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25.06. 2026 года                                 </w:t>
      </w:r>
      <w:r w:rsidR="00E4580D">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 19                                  </w:t>
      </w:r>
      <w:r w:rsidR="00E4580D">
        <w:rPr>
          <w:rFonts w:ascii="Times New Roman" w:eastAsia="Times New Roman" w:hAnsi="Times New Roman" w:cs="Times New Roman"/>
          <w:sz w:val="20"/>
          <w:szCs w:val="20"/>
          <w:lang w:eastAsia="ru-RU"/>
        </w:rPr>
        <w:t xml:space="preserve">                                 с. Крутиха</w:t>
      </w:r>
    </w:p>
    <w:p w:rsidR="00B95726" w:rsidRPr="00C62CF5" w:rsidRDefault="00E4580D" w:rsidP="00E4580D">
      <w:pPr>
        <w:ind w:right="5102" w:firstLine="0"/>
        <w:jc w:val="both"/>
        <w:rPr>
          <w:rFonts w:ascii="Times New Roman" w:eastAsia="Times New Roman" w:hAnsi="Times New Roman" w:cs="Times New Roman"/>
          <w:sz w:val="20"/>
          <w:szCs w:val="20"/>
          <w:lang w:eastAsia="ru-RU"/>
        </w:rPr>
      </w:pPr>
      <w:r w:rsidRPr="00E4580D">
        <w:rPr>
          <w:rFonts w:ascii="Times New Roman" w:eastAsia="Times New Roman" w:hAnsi="Times New Roman" w:cs="Times New Roman"/>
          <w:sz w:val="20"/>
          <w:szCs w:val="20"/>
          <w:lang w:eastAsia="ru-RU"/>
        </w:rPr>
        <w:t>О внесении изменений и дополнений в решение Совета депутатов Крутихинского сельсовета седьмого созыва от 25.12.2025 № 36 «Об утверждении бюджета Крутихинского сельсовета Крутихинского района Алтайского края на 2026 год» (в редакции от 19.03.2026 №8).</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 основании пункта 4 статьи 20 Устава муниципального образования Крутихинский сельсовет Крутихинского района Алтайского края Совет депутатов РЕШИЛ:</w:t>
      </w: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1. Внести изменения и дополнения в решение  Совета депутатов Крутихинского сельсовета седьмого созыва от 25.12.2026 № 36 </w:t>
      </w:r>
      <w:r w:rsidRPr="00C62CF5">
        <w:rPr>
          <w:rFonts w:ascii="Times New Roman" w:eastAsia="Times New Roman" w:hAnsi="Times New Roman" w:cs="Times New Roman"/>
          <w:sz w:val="20"/>
          <w:szCs w:val="20"/>
          <w:lang w:eastAsia="ru-RU"/>
        </w:rPr>
        <w:br/>
        <w:t xml:space="preserve">«Об утверждении бюджета Крутихинского сельсовета на 2026 год» </w:t>
      </w:r>
      <w:r w:rsidRPr="00C62CF5">
        <w:rPr>
          <w:rFonts w:ascii="Times New Roman" w:eastAsia="Times New Roman" w:hAnsi="Times New Roman" w:cs="Times New Roman"/>
          <w:sz w:val="20"/>
          <w:szCs w:val="20"/>
          <w:lang w:eastAsia="ru-RU"/>
        </w:rPr>
        <w:br/>
        <w:t>(в редакции от 19.03.2026 №8), согласно приложению на 14 л. в 1 экз.</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 Опубликовать в установленном порядке. </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 </w:t>
      </w:r>
      <w:proofErr w:type="gramStart"/>
      <w:r w:rsidRPr="00C62CF5">
        <w:rPr>
          <w:rFonts w:ascii="Times New Roman" w:eastAsia="Times New Roman" w:hAnsi="Times New Roman" w:cs="Times New Roman"/>
          <w:sz w:val="20"/>
          <w:szCs w:val="20"/>
          <w:lang w:eastAsia="ru-RU"/>
        </w:rPr>
        <w:t>Контроль за</w:t>
      </w:r>
      <w:proofErr w:type="gramEnd"/>
      <w:r w:rsidRPr="00C62CF5">
        <w:rPr>
          <w:rFonts w:ascii="Times New Roman" w:eastAsia="Times New Roman" w:hAnsi="Times New Roman" w:cs="Times New Roman"/>
          <w:sz w:val="20"/>
          <w:szCs w:val="20"/>
          <w:lang w:eastAsia="ru-RU"/>
        </w:rPr>
        <w:t xml:space="preserve"> исполнением данного решения возложить </w:t>
      </w:r>
      <w:r w:rsidRPr="00C62CF5">
        <w:rPr>
          <w:rFonts w:ascii="Times New Roman" w:eastAsia="Times New Roman" w:hAnsi="Times New Roman" w:cs="Times New Roman"/>
          <w:sz w:val="20"/>
          <w:szCs w:val="20"/>
          <w:lang w:eastAsia="ru-RU"/>
        </w:rPr>
        <w:br/>
        <w:t xml:space="preserve">на постоянную планово-бюджетную комиссию Совета депутатов </w:t>
      </w:r>
      <w:r w:rsidRPr="00C62CF5">
        <w:rPr>
          <w:rFonts w:ascii="Times New Roman" w:eastAsia="Times New Roman" w:hAnsi="Times New Roman" w:cs="Times New Roman"/>
          <w:sz w:val="20"/>
          <w:szCs w:val="20"/>
          <w:lang w:eastAsia="ru-RU"/>
        </w:rPr>
        <w:br/>
        <w:t xml:space="preserve">(Е.Д. </w:t>
      </w:r>
      <w:proofErr w:type="spellStart"/>
      <w:r w:rsidRPr="00C62CF5">
        <w:rPr>
          <w:rFonts w:ascii="Times New Roman" w:eastAsia="Times New Roman" w:hAnsi="Times New Roman" w:cs="Times New Roman"/>
          <w:sz w:val="20"/>
          <w:szCs w:val="20"/>
          <w:lang w:eastAsia="ru-RU"/>
        </w:rPr>
        <w:t>Вдовидская</w:t>
      </w:r>
      <w:proofErr w:type="spellEnd"/>
      <w:r w:rsidRPr="00C62CF5">
        <w:rPr>
          <w:rFonts w:ascii="Times New Roman" w:eastAsia="Times New Roman" w:hAnsi="Times New Roman" w:cs="Times New Roman"/>
          <w:sz w:val="20"/>
          <w:szCs w:val="20"/>
          <w:lang w:eastAsia="ru-RU"/>
        </w:rPr>
        <w:t>).</w:t>
      </w:r>
    </w:p>
    <w:p w:rsidR="00B95726" w:rsidRPr="00C62CF5" w:rsidRDefault="00B95726" w:rsidP="00B95726">
      <w:pPr>
        <w:adjustRightInd w:val="0"/>
        <w:ind w:firstLine="0"/>
        <w:jc w:val="both"/>
        <w:rPr>
          <w:rFonts w:ascii="Times New Roman" w:eastAsia="Times New Roman" w:hAnsi="Times New Roman" w:cs="Times New Roman"/>
          <w:sz w:val="20"/>
          <w:szCs w:val="20"/>
          <w:lang w:eastAsia="ru-RU"/>
        </w:rPr>
      </w:pPr>
    </w:p>
    <w:p w:rsidR="00B95726" w:rsidRPr="00C62CF5" w:rsidRDefault="00B95726" w:rsidP="00B95726">
      <w:pPr>
        <w:adjustRightInd w:val="0"/>
        <w:ind w:firstLine="0"/>
        <w:jc w:val="both"/>
        <w:rPr>
          <w:rFonts w:ascii="Times New Roman" w:eastAsia="Times New Roman" w:hAnsi="Times New Roman" w:cs="Times New Roman"/>
          <w:sz w:val="20"/>
          <w:szCs w:val="20"/>
          <w:lang w:eastAsia="ru-RU"/>
        </w:rPr>
      </w:pPr>
    </w:p>
    <w:p w:rsidR="00B95726" w:rsidRPr="00C62CF5" w:rsidRDefault="00B95726" w:rsidP="00B95726">
      <w:pPr>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Глава сельсовета                                                                                 Н.В. </w:t>
      </w:r>
      <w:proofErr w:type="spellStart"/>
      <w:r w:rsidRPr="00C62CF5">
        <w:rPr>
          <w:rFonts w:ascii="Times New Roman" w:eastAsia="Times New Roman" w:hAnsi="Times New Roman" w:cs="Times New Roman"/>
          <w:sz w:val="20"/>
          <w:szCs w:val="20"/>
          <w:lang w:eastAsia="ru-RU"/>
        </w:rPr>
        <w:t>Ечина</w:t>
      </w:r>
      <w:proofErr w:type="spellEnd"/>
      <w:r w:rsidRPr="00C62CF5">
        <w:rPr>
          <w:rFonts w:ascii="Times New Roman" w:eastAsia="Times New Roman" w:hAnsi="Times New Roman" w:cs="Times New Roman"/>
          <w:sz w:val="20"/>
          <w:szCs w:val="20"/>
          <w:lang w:eastAsia="ru-RU"/>
        </w:rPr>
        <w:t xml:space="preserve">                                                         </w:t>
      </w:r>
    </w:p>
    <w:p w:rsidR="00E4580D" w:rsidRDefault="00E4580D" w:rsidP="00B95726">
      <w:pPr>
        <w:ind w:left="5103" w:firstLine="0"/>
        <w:jc w:val="both"/>
        <w:rPr>
          <w:rFonts w:ascii="Times New Roman" w:eastAsia="Times New Roman" w:hAnsi="Times New Roman" w:cs="Times New Roman"/>
          <w:sz w:val="20"/>
          <w:szCs w:val="20"/>
          <w:lang w:eastAsia="ru-RU"/>
        </w:rPr>
      </w:pPr>
    </w:p>
    <w:p w:rsidR="00B95726" w:rsidRPr="00C62CF5" w:rsidRDefault="00B95726" w:rsidP="00B95726">
      <w:pPr>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ПРИЛОЖЕНИЕ </w:t>
      </w:r>
    </w:p>
    <w:p w:rsidR="00B95726" w:rsidRPr="00C62CF5" w:rsidRDefault="00B95726" w:rsidP="00B95726">
      <w:pPr>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решению Совета депутатов Крутихинского сельсовета седьмого созыва Крутихинского района Алтайского края</w:t>
      </w:r>
    </w:p>
    <w:p w:rsidR="00B95726" w:rsidRPr="00C62CF5" w:rsidRDefault="00B95726" w:rsidP="00B95726">
      <w:pPr>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 25.06.2026 № 19</w:t>
      </w:r>
    </w:p>
    <w:p w:rsidR="00B95726" w:rsidRPr="00C62CF5" w:rsidRDefault="00B95726" w:rsidP="00B95726">
      <w:pPr>
        <w:ind w:left="4962"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w:t>
      </w:r>
    </w:p>
    <w:p w:rsidR="00B95726" w:rsidRPr="00C62CF5" w:rsidRDefault="00B95726" w:rsidP="00E52F96">
      <w:pPr>
        <w:numPr>
          <w:ilvl w:val="0"/>
          <w:numId w:val="1"/>
        </w:numPr>
        <w:ind w:left="0" w:firstLine="709"/>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Изложить в следующей редакции подпункты 1 и 2 пункта 1 статьи 1:</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прогнозируемый общий объём доходов бюджета в сумме 29 712 400,00 рублей, в том числе объем межбюджетных трансфертов, получаемых из районного бюджета в сумме 23 033 100,00 рублей;</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общий объём расходов бюджета в сумме 31 218 445,51 рублей».</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 xml:space="preserve">2. Изложить приложение 1 в следующей редакции </w:t>
      </w:r>
    </w:p>
    <w:p w:rsidR="00B95726" w:rsidRPr="00C62CF5" w:rsidRDefault="00B95726" w:rsidP="00B95726">
      <w:pPr>
        <w:jc w:val="both"/>
        <w:rPr>
          <w:rFonts w:ascii="Times New Roman" w:eastAsia="Times New Roman" w:hAnsi="Times New Roman" w:cs="Times New Roman"/>
          <w:sz w:val="20"/>
          <w:szCs w:val="20"/>
          <w:lang w:eastAsia="ru-RU"/>
        </w:rPr>
      </w:pPr>
    </w:p>
    <w:p w:rsidR="00B95726" w:rsidRPr="00C62CF5" w:rsidRDefault="00B95726" w:rsidP="00B95726">
      <w:pPr>
        <w:spacing w:after="40" w:line="276" w:lineRule="auto"/>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Источники финансирования дефицита бюджета </w:t>
      </w:r>
    </w:p>
    <w:p w:rsidR="00B95726" w:rsidRPr="00C62CF5" w:rsidRDefault="00B95726" w:rsidP="00B95726">
      <w:pPr>
        <w:spacing w:after="40" w:line="276" w:lineRule="auto"/>
        <w:ind w:firstLine="0"/>
        <w:jc w:val="center"/>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сельского поселения на 2026 год</w:t>
      </w:r>
    </w:p>
    <w:p w:rsidR="00B95726" w:rsidRPr="00C62CF5" w:rsidRDefault="00B95726" w:rsidP="00B95726">
      <w:pPr>
        <w:jc w:val="both"/>
        <w:rPr>
          <w:rFonts w:ascii="Times New Roman" w:eastAsia="Times New Roman" w:hAnsi="Times New Roman" w:cs="Times New Roman"/>
          <w:sz w:val="20"/>
          <w:szCs w:val="20"/>
          <w:lang w:eastAsia="ru-RU"/>
        </w:rPr>
      </w:pPr>
    </w:p>
    <w:tbl>
      <w:tblPr>
        <w:tblW w:w="9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6"/>
        <w:gridCol w:w="2861"/>
        <w:gridCol w:w="1974"/>
      </w:tblGrid>
      <w:tr w:rsidR="00B95726" w:rsidRPr="00C62CF5" w:rsidTr="00B95726">
        <w:trPr>
          <w:cantSplit/>
          <w:trHeight w:val="85"/>
        </w:trPr>
        <w:tc>
          <w:tcPr>
            <w:tcW w:w="4936" w:type="dxa"/>
            <w:tcBorders>
              <w:top w:val="single" w:sz="4" w:space="0" w:color="auto"/>
              <w:left w:val="single" w:sz="4" w:space="0" w:color="auto"/>
              <w:bottom w:val="single" w:sz="4" w:space="0" w:color="auto"/>
              <w:right w:val="single" w:sz="4" w:space="0" w:color="auto"/>
            </w:tcBorders>
            <w:vAlign w:val="bottom"/>
            <w:hideMark/>
          </w:tcPr>
          <w:p w:rsidR="00B95726" w:rsidRPr="00C62CF5" w:rsidRDefault="00B95726" w:rsidP="00B95726">
            <w:pPr>
              <w:ind w:firstLine="0"/>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000 79 00 00000 00 000 000</w:t>
            </w:r>
          </w:p>
        </w:tc>
        <w:tc>
          <w:tcPr>
            <w:tcW w:w="2861"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Дефицит "</w:t>
            </w:r>
            <w:proofErr w:type="gramStart"/>
            <w:r w:rsidRPr="00C62CF5">
              <w:rPr>
                <w:rFonts w:ascii="Times New Roman" w:eastAsia="Times New Roman" w:hAnsi="Times New Roman" w:cs="Times New Roman"/>
                <w:b/>
                <w:bCs/>
                <w:sz w:val="20"/>
                <w:szCs w:val="20"/>
                <w:lang w:eastAsia="ru-RU"/>
              </w:rPr>
              <w:t>-"</w:t>
            </w:r>
            <w:proofErr w:type="gramEnd"/>
            <w:r w:rsidRPr="00C62CF5">
              <w:rPr>
                <w:rFonts w:ascii="Times New Roman" w:eastAsia="Times New Roman" w:hAnsi="Times New Roman" w:cs="Times New Roman"/>
                <w:b/>
                <w:bCs/>
                <w:sz w:val="20"/>
                <w:szCs w:val="20"/>
                <w:lang w:eastAsia="ru-RU"/>
              </w:rPr>
              <w:t>;</w:t>
            </w:r>
          </w:p>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Профицит "+"</w:t>
            </w:r>
          </w:p>
        </w:tc>
        <w:tc>
          <w:tcPr>
            <w:tcW w:w="1974"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- 1 506 045,51</w:t>
            </w:r>
          </w:p>
        </w:tc>
      </w:tr>
      <w:tr w:rsidR="00B95726" w:rsidRPr="00C62CF5" w:rsidTr="00B95726">
        <w:trPr>
          <w:cantSplit/>
          <w:trHeight w:val="85"/>
        </w:trPr>
        <w:tc>
          <w:tcPr>
            <w:tcW w:w="4936"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000 90 00 0000 00 0000 000</w:t>
            </w:r>
          </w:p>
        </w:tc>
        <w:tc>
          <w:tcPr>
            <w:tcW w:w="2861"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Источники финансирования дефицита бюджета</w:t>
            </w:r>
          </w:p>
        </w:tc>
        <w:tc>
          <w:tcPr>
            <w:tcW w:w="1974"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1 506 045,51</w:t>
            </w:r>
          </w:p>
        </w:tc>
      </w:tr>
      <w:tr w:rsidR="00B95726" w:rsidRPr="00C62CF5" w:rsidTr="00B95726">
        <w:trPr>
          <w:cantSplit/>
          <w:trHeight w:val="85"/>
        </w:trPr>
        <w:tc>
          <w:tcPr>
            <w:tcW w:w="4936"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000 01 03 0000 00 0000 000</w:t>
            </w:r>
          </w:p>
        </w:tc>
        <w:tc>
          <w:tcPr>
            <w:tcW w:w="2861"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Источники внутреннего финансирования дефицита бюджета</w:t>
            </w:r>
          </w:p>
        </w:tc>
        <w:tc>
          <w:tcPr>
            <w:tcW w:w="1974"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w:t>
            </w:r>
          </w:p>
        </w:tc>
      </w:tr>
      <w:tr w:rsidR="00B95726" w:rsidRPr="00C62CF5" w:rsidTr="00B95726">
        <w:trPr>
          <w:cantSplit/>
          <w:trHeight w:val="85"/>
        </w:trPr>
        <w:tc>
          <w:tcPr>
            <w:tcW w:w="4936"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000 01 05 0000 00 0000 000</w:t>
            </w:r>
          </w:p>
        </w:tc>
        <w:tc>
          <w:tcPr>
            <w:tcW w:w="2861"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Изменение остатков средств на счетах по учету средств</w:t>
            </w:r>
          </w:p>
        </w:tc>
        <w:tc>
          <w:tcPr>
            <w:tcW w:w="1974" w:type="dxa"/>
            <w:tcBorders>
              <w:top w:val="single" w:sz="4" w:space="0" w:color="auto"/>
              <w:left w:val="single" w:sz="4" w:space="0" w:color="auto"/>
              <w:bottom w:val="single" w:sz="4" w:space="0" w:color="auto"/>
              <w:right w:val="single" w:sz="4" w:space="0" w:color="auto"/>
            </w:tcBorders>
            <w:vAlign w:val="center"/>
            <w:hideMark/>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1 506 045,51</w:t>
            </w:r>
          </w:p>
        </w:tc>
      </w:tr>
    </w:tbl>
    <w:p w:rsidR="00B95726" w:rsidRPr="00C62CF5" w:rsidRDefault="00B95726" w:rsidP="00B95726">
      <w:pPr>
        <w:jc w:val="both"/>
        <w:rPr>
          <w:rFonts w:ascii="Times New Roman" w:eastAsia="Times New Roman" w:hAnsi="Times New Roman" w:cs="Times New Roman"/>
          <w:sz w:val="20"/>
          <w:szCs w:val="20"/>
          <w:highlight w:val="yellow"/>
          <w:lang w:eastAsia="ru-RU"/>
        </w:rPr>
      </w:pPr>
    </w:p>
    <w:p w:rsidR="00B95726" w:rsidRPr="00C62CF5" w:rsidRDefault="00B95726" w:rsidP="00E52F96">
      <w:pPr>
        <w:numPr>
          <w:ilvl w:val="0"/>
          <w:numId w:val="2"/>
        </w:numPr>
        <w:ind w:left="1069"/>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Изложить приложение 2 в следующей редакции:</w:t>
      </w:r>
    </w:p>
    <w:p w:rsidR="00B95726" w:rsidRPr="00C62CF5" w:rsidRDefault="00B95726" w:rsidP="00B95726">
      <w:pPr>
        <w:jc w:val="both"/>
        <w:rPr>
          <w:rFonts w:ascii="Times New Roman" w:eastAsia="Times New Roman" w:hAnsi="Times New Roman" w:cs="Times New Roman"/>
          <w:sz w:val="20"/>
          <w:szCs w:val="20"/>
          <w:lang w:eastAsia="ru-RU"/>
        </w:rPr>
      </w:pPr>
    </w:p>
    <w:p w:rsidR="00B95726" w:rsidRPr="00C62CF5" w:rsidRDefault="00B95726" w:rsidP="00B95726">
      <w:pPr>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Объём поступлений доходов  бюджета Крутихинского сельсовета </w:t>
      </w:r>
      <w:r w:rsidRPr="00C62CF5">
        <w:rPr>
          <w:rFonts w:ascii="Times New Roman" w:eastAsia="Times New Roman" w:hAnsi="Times New Roman" w:cs="Times New Roman"/>
          <w:b/>
          <w:sz w:val="20"/>
          <w:szCs w:val="20"/>
          <w:lang w:eastAsia="ru-RU"/>
        </w:rPr>
        <w:br/>
        <w:t>на 2026 год</w:t>
      </w:r>
    </w:p>
    <w:tbl>
      <w:tblPr>
        <w:tblW w:w="520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4921"/>
        <w:gridCol w:w="2571"/>
      </w:tblGrid>
      <w:tr w:rsidR="00B95726" w:rsidRPr="00C62CF5" w:rsidTr="00B95726">
        <w:tblPrEx>
          <w:tblCellMar>
            <w:top w:w="0" w:type="dxa"/>
            <w:bottom w:w="0" w:type="dxa"/>
          </w:tblCellMar>
        </w:tblPrEx>
        <w:trPr>
          <w:trHeight w:val="392"/>
        </w:trPr>
        <w:tc>
          <w:tcPr>
            <w:tcW w:w="1349" w:type="pct"/>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Код бюджетной классификации </w:t>
            </w:r>
          </w:p>
        </w:tc>
        <w:tc>
          <w:tcPr>
            <w:tcW w:w="2398" w:type="pct"/>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 показателя</w:t>
            </w:r>
          </w:p>
        </w:tc>
        <w:tc>
          <w:tcPr>
            <w:tcW w:w="1253" w:type="pct"/>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Сумма</w:t>
            </w:r>
          </w:p>
          <w:p w:rsidR="00B95726" w:rsidRPr="00C62CF5" w:rsidRDefault="00B95726" w:rsidP="00B95726">
            <w:pPr>
              <w:ind w:firstLine="0"/>
              <w:jc w:val="center"/>
              <w:rPr>
                <w:rFonts w:ascii="Times New Roman" w:eastAsia="Times New Roman" w:hAnsi="Times New Roman" w:cs="Times New Roman"/>
                <w:sz w:val="20"/>
                <w:szCs w:val="20"/>
                <w:lang w:eastAsia="ru-RU"/>
              </w:rPr>
            </w:pP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center"/>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НАЛОГОВЫЕ ДОХОДЫ</w:t>
            </w:r>
          </w:p>
        </w:tc>
        <w:tc>
          <w:tcPr>
            <w:tcW w:w="1253" w:type="pct"/>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5 119 800,0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10102000010000110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Налог на доходы физических лиц</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2 159 700,0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10503010010000110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Единый сельскохозяйственный налог</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115 500,0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10601030100000110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Налог на имущество физических лиц</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1 506 100,0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10606000000000110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Земельный налог</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2 238 500,0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sz w:val="20"/>
                <w:szCs w:val="20"/>
                <w:lang w:eastAsia="ru-RU"/>
              </w:rPr>
              <w:t>10804020100000110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Госпошлина</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НЕНАЛОГОВЫЕ ДОХОДЫ</w:t>
            </w:r>
          </w:p>
        </w:tc>
        <w:tc>
          <w:tcPr>
            <w:tcW w:w="1253" w:type="pct"/>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40 000,0</w:t>
            </w:r>
          </w:p>
        </w:tc>
      </w:tr>
      <w:tr w:rsidR="00B95726" w:rsidRPr="00C62CF5" w:rsidTr="00B95726">
        <w:tblPrEx>
          <w:tblCellMar>
            <w:top w:w="0" w:type="dxa"/>
            <w:bottom w:w="0" w:type="dxa"/>
          </w:tblCellMar>
        </w:tblPrEx>
        <w:trPr>
          <w:trHeight w:val="582"/>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11105025100000120</w:t>
            </w: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proofErr w:type="gramStart"/>
            <w:r w:rsidRPr="00C62CF5">
              <w:rPr>
                <w:rFonts w:ascii="Times New Roman" w:eastAsia="Times New Roman" w:hAnsi="Times New Roman" w:cs="Times New Roman"/>
                <w:sz w:val="20"/>
                <w:szCs w:val="20"/>
                <w:lang w:eastAsia="ru-RU"/>
              </w:rPr>
              <w:t>Доходы</w:t>
            </w:r>
            <w:proofErr w:type="gramEnd"/>
            <w:r w:rsidRPr="00C62CF5">
              <w:rPr>
                <w:rFonts w:ascii="Times New Roman" w:eastAsia="Times New Roman" w:hAnsi="Times New Roman" w:cs="Times New Roman"/>
                <w:sz w:val="20"/>
                <w:szCs w:val="20"/>
                <w:lang w:eastAsia="ru-RU"/>
              </w:rPr>
              <w:t xml:space="preserve"> получаемые в виде арендной платы, а также средство от продажи права на заключение договоров аренды земли, находящиеся в собственности сельских поселений</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39 000,0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11651040020000140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Штрафы</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1 000,0</w:t>
            </w:r>
          </w:p>
        </w:tc>
      </w:tr>
      <w:tr w:rsidR="00B95726" w:rsidRPr="00C62CF5" w:rsidTr="00B95726">
        <w:tblPrEx>
          <w:tblCellMar>
            <w:top w:w="0" w:type="dxa"/>
            <w:bottom w:w="0" w:type="dxa"/>
          </w:tblCellMar>
        </w:tblPrEx>
        <w:trPr>
          <w:trHeight w:val="392"/>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11302065100000130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Доходы,  поступающие в порядке возмещения расходов, понесенных в связи с эксплуатацией имущества</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blPrEx>
          <w:tblCellMar>
            <w:top w:w="0" w:type="dxa"/>
            <w:bottom w:w="0" w:type="dxa"/>
          </w:tblCellMar>
        </w:tblPrEx>
        <w:trPr>
          <w:trHeight w:val="392"/>
        </w:trPr>
        <w:tc>
          <w:tcPr>
            <w:tcW w:w="1349" w:type="pct"/>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11715030100001150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Инициативные платежи, зачисляемые в бюджеты сельских поселений</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ИТОГО ДОХОДОВ</w:t>
            </w:r>
          </w:p>
        </w:tc>
        <w:tc>
          <w:tcPr>
            <w:tcW w:w="1253" w:type="pct"/>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5 159 800,0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Поступления из районного бюджета, всего</w:t>
            </w:r>
          </w:p>
        </w:tc>
        <w:tc>
          <w:tcPr>
            <w:tcW w:w="1253" w:type="pct"/>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24 552 600,0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том числе:</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p>
        </w:tc>
      </w:tr>
      <w:tr w:rsidR="00B95726" w:rsidRPr="00C62CF5" w:rsidTr="00B95726">
        <w:tblPrEx>
          <w:tblCellMar>
            <w:top w:w="0" w:type="dxa"/>
            <w:bottom w:w="0" w:type="dxa"/>
          </w:tblCellMar>
        </w:tblPrEx>
        <w:trPr>
          <w:trHeight w:val="48"/>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Дотация, в том числе:</w:t>
            </w:r>
          </w:p>
        </w:tc>
        <w:tc>
          <w:tcPr>
            <w:tcW w:w="1253" w:type="pct"/>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703 000,0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20216001100000150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на выравнивание уровня бюджетной обеспеченности поселений</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703 000,0</w:t>
            </w:r>
          </w:p>
        </w:tc>
      </w:tr>
      <w:tr w:rsidR="00B95726" w:rsidRPr="00C62CF5" w:rsidTr="00B95726">
        <w:tblPrEx>
          <w:tblCellMar>
            <w:top w:w="0" w:type="dxa"/>
            <w:bottom w:w="0" w:type="dxa"/>
          </w:tblCellMar>
        </w:tblPrEx>
        <w:trPr>
          <w:trHeight w:val="382"/>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Субвенции на выполнение полномочий органов местного самоуправления:</w:t>
            </w:r>
          </w:p>
        </w:tc>
        <w:tc>
          <w:tcPr>
            <w:tcW w:w="1253" w:type="pct"/>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816 500,0</w:t>
            </w:r>
          </w:p>
        </w:tc>
      </w:tr>
      <w:tr w:rsidR="00B95726" w:rsidRPr="00C62CF5" w:rsidTr="00B95726">
        <w:tblPrEx>
          <w:tblCellMar>
            <w:top w:w="0" w:type="dxa"/>
            <w:bottom w:w="0" w:type="dxa"/>
          </w:tblCellMar>
        </w:tblPrEx>
        <w:trPr>
          <w:trHeight w:val="582"/>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20235118100000150</w:t>
            </w: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-субвенция на осуществление полномочий по первичному воинскому учету на территориях, где отсутствуют военные комиссариаты</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816 500,0</w:t>
            </w:r>
          </w:p>
        </w:tc>
      </w:tr>
      <w:tr w:rsidR="00B95726" w:rsidRPr="00C62CF5" w:rsidTr="00B95726">
        <w:tblPrEx>
          <w:tblCellMar>
            <w:top w:w="0" w:type="dxa"/>
            <w:bottom w:w="0" w:type="dxa"/>
          </w:tblCellMar>
        </w:tblPrEx>
        <w:trPr>
          <w:trHeight w:val="784"/>
        </w:trPr>
        <w:tc>
          <w:tcPr>
            <w:tcW w:w="1349"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p>
          <w:p w:rsidR="00B95726" w:rsidRPr="00C62CF5" w:rsidRDefault="00B95726" w:rsidP="00B95726">
            <w:pPr>
              <w:ind w:firstLine="0"/>
              <w:jc w:val="both"/>
              <w:rPr>
                <w:rFonts w:ascii="Times New Roman" w:eastAsia="Times New Roman" w:hAnsi="Times New Roman" w:cs="Times New Roman"/>
                <w:b/>
                <w:sz w:val="20"/>
                <w:szCs w:val="20"/>
                <w:lang w:eastAsia="ru-RU"/>
              </w:rPr>
            </w:pPr>
          </w:p>
          <w:p w:rsidR="00B95726" w:rsidRPr="00C62CF5" w:rsidRDefault="00B95726" w:rsidP="00B95726">
            <w:pPr>
              <w:ind w:firstLine="0"/>
              <w:jc w:val="both"/>
              <w:rPr>
                <w:rFonts w:ascii="Times New Roman" w:eastAsia="Times New Roman" w:hAnsi="Times New Roman" w:cs="Times New Roman"/>
                <w:b/>
                <w:sz w:val="20"/>
                <w:szCs w:val="20"/>
                <w:lang w:eastAsia="ru-RU"/>
              </w:rPr>
            </w:pPr>
          </w:p>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20240014100000150</w:t>
            </w: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Иные межбюджетные трансферты бюджетам поселений </w:t>
            </w:r>
            <w:proofErr w:type="gramStart"/>
            <w:r w:rsidRPr="00C62CF5">
              <w:rPr>
                <w:rFonts w:ascii="Times New Roman" w:eastAsia="Times New Roman" w:hAnsi="Times New Roman" w:cs="Times New Roman"/>
                <w:b/>
                <w:sz w:val="20"/>
                <w:szCs w:val="20"/>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r w:rsidRPr="00C62CF5">
              <w:rPr>
                <w:rFonts w:ascii="Times New Roman" w:eastAsia="Times New Roman" w:hAnsi="Times New Roman" w:cs="Times New Roman"/>
                <w:b/>
                <w:sz w:val="20"/>
                <w:szCs w:val="20"/>
                <w:lang w:eastAsia="ru-RU"/>
              </w:rPr>
              <w:t>, в том числе:</w:t>
            </w:r>
          </w:p>
        </w:tc>
        <w:tc>
          <w:tcPr>
            <w:tcW w:w="1253" w:type="pct"/>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23 033 100,0</w:t>
            </w:r>
          </w:p>
        </w:tc>
      </w:tr>
      <w:tr w:rsidR="00B95726" w:rsidRPr="00C62CF5" w:rsidTr="00B95726">
        <w:tblPrEx>
          <w:tblCellMar>
            <w:top w:w="0" w:type="dxa"/>
            <w:bottom w:w="0" w:type="dxa"/>
          </w:tblCellMar>
        </w:tblPrEx>
        <w:trPr>
          <w:trHeight w:val="582"/>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-участие в организации деятельности по  утилизации, захоронению твердых коммунальных отходов на территории поселения</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297 200,0</w:t>
            </w:r>
          </w:p>
        </w:tc>
      </w:tr>
      <w:tr w:rsidR="00B95726" w:rsidRPr="00C62CF5" w:rsidTr="00B95726">
        <w:tblPrEx>
          <w:tblCellMar>
            <w:top w:w="0" w:type="dxa"/>
            <w:bottom w:w="0" w:type="dxa"/>
          </w:tblCellMar>
        </w:tblPrEx>
        <w:trPr>
          <w:trHeight w:val="382"/>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Участие в предупреждении и ликвидации последствий чрезвычайных ситуаций в границах поселения;</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25 000,0</w:t>
            </w:r>
          </w:p>
        </w:tc>
      </w:tr>
      <w:tr w:rsidR="00B95726" w:rsidRPr="00C62CF5" w:rsidTr="00B95726">
        <w:tblPrEx>
          <w:tblCellMar>
            <w:top w:w="0" w:type="dxa"/>
            <w:bottom w:w="0" w:type="dxa"/>
          </w:tblCellMar>
        </w:tblPrEx>
        <w:trPr>
          <w:trHeight w:val="774"/>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Организация и осуществление мероприятий по территориальной обороне и гражданской обороне, защите населения и территории поселения от </w:t>
            </w:r>
            <w:r w:rsidRPr="00C62CF5">
              <w:rPr>
                <w:rFonts w:ascii="Times New Roman" w:eastAsia="Times New Roman" w:hAnsi="Times New Roman" w:cs="Times New Roman"/>
                <w:sz w:val="20"/>
                <w:szCs w:val="20"/>
                <w:lang w:eastAsia="ru-RU"/>
              </w:rPr>
              <w:lastRenderedPageBreak/>
              <w:t>чрезвычайных ситуаций природного и техногенного характера;</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5 000,0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-организация ритуальных услуг и содержание мест захоронения</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368 400,0</w:t>
            </w:r>
          </w:p>
        </w:tc>
      </w:tr>
      <w:tr w:rsidR="00B95726" w:rsidRPr="00C62CF5" w:rsidTr="00B95726">
        <w:tblPrEx>
          <w:tblCellMar>
            <w:top w:w="0" w:type="dxa"/>
            <w:bottom w:w="0" w:type="dxa"/>
          </w:tblCellMar>
        </w:tblPrEx>
        <w:trPr>
          <w:trHeight w:val="392"/>
        </w:trPr>
        <w:tc>
          <w:tcPr>
            <w:tcW w:w="1349"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-капитальный ремонт и  ремонт, содержание автомобильных дорог общего пользования</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3 818 500,0</w:t>
            </w:r>
          </w:p>
        </w:tc>
      </w:tr>
      <w:tr w:rsidR="00B95726" w:rsidRPr="00C62CF5" w:rsidTr="00B95726">
        <w:tblPrEx>
          <w:tblCellMar>
            <w:top w:w="0" w:type="dxa"/>
            <w:bottom w:w="0" w:type="dxa"/>
          </w:tblCellMar>
        </w:tblPrEx>
        <w:trPr>
          <w:trHeight w:val="392"/>
        </w:trPr>
        <w:tc>
          <w:tcPr>
            <w:tcW w:w="1349"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-капитальный ремонт и  ремонт, ремонт, содержание автомобильных дорог общего пользования (край)</w:t>
            </w:r>
          </w:p>
        </w:tc>
        <w:tc>
          <w:tcPr>
            <w:tcW w:w="1253" w:type="pct"/>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18 519 000,0</w:t>
            </w:r>
          </w:p>
        </w:tc>
      </w:tr>
      <w:tr w:rsidR="00B95726" w:rsidRPr="00C62CF5" w:rsidTr="00B95726">
        <w:tblPrEx>
          <w:tblCellMar>
            <w:top w:w="0" w:type="dxa"/>
            <w:bottom w:w="0" w:type="dxa"/>
          </w:tblCellMar>
        </w:tblPrEx>
        <w:trPr>
          <w:trHeight w:val="190"/>
        </w:trPr>
        <w:tc>
          <w:tcPr>
            <w:tcW w:w="1349"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p>
        </w:tc>
        <w:tc>
          <w:tcPr>
            <w:tcW w:w="2398" w:type="pct"/>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Всего доходов</w:t>
            </w:r>
          </w:p>
        </w:tc>
        <w:tc>
          <w:tcPr>
            <w:tcW w:w="1253" w:type="pct"/>
          </w:tcPr>
          <w:p w:rsidR="00B95726" w:rsidRPr="00C62CF5" w:rsidRDefault="00B95726" w:rsidP="00B95726">
            <w:pPr>
              <w:ind w:left="720"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29 712 400,0</w:t>
            </w:r>
          </w:p>
        </w:tc>
      </w:tr>
    </w:tbl>
    <w:p w:rsidR="00B95726" w:rsidRPr="00C62CF5" w:rsidRDefault="00B95726" w:rsidP="00B95726">
      <w:pPr>
        <w:jc w:val="both"/>
        <w:rPr>
          <w:rFonts w:ascii="Times New Roman" w:eastAsia="Times New Roman" w:hAnsi="Times New Roman" w:cs="Times New Roman"/>
          <w:sz w:val="20"/>
          <w:szCs w:val="20"/>
          <w:lang w:eastAsia="ru-RU"/>
        </w:rPr>
      </w:pPr>
    </w:p>
    <w:tbl>
      <w:tblPr>
        <w:tblW w:w="0" w:type="auto"/>
        <w:tblInd w:w="108" w:type="dxa"/>
        <w:tblLayout w:type="fixed"/>
        <w:tblLook w:val="0000" w:firstRow="0" w:lastRow="0" w:firstColumn="0" w:lastColumn="0" w:noHBand="0" w:noVBand="0"/>
      </w:tblPr>
      <w:tblGrid>
        <w:gridCol w:w="9345"/>
      </w:tblGrid>
      <w:tr w:rsidR="00B95726" w:rsidRPr="00C62CF5" w:rsidTr="00B95726">
        <w:trPr>
          <w:trHeight w:val="490"/>
        </w:trPr>
        <w:tc>
          <w:tcPr>
            <w:tcW w:w="9345" w:type="dxa"/>
            <w:vAlign w:val="bottom"/>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Изложить приложение 3  в следующей редакции </w:t>
            </w:r>
          </w:p>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Распределение бюджетных ассигнований по разделам и подразделам классификации расходов бюджета сельского поселения на 2026  год</w:t>
            </w:r>
          </w:p>
        </w:tc>
      </w:tr>
    </w:tbl>
    <w:p w:rsidR="00B95726" w:rsidRPr="00C62CF5" w:rsidRDefault="00B95726" w:rsidP="00B95726">
      <w:pPr>
        <w:ind w:firstLine="0"/>
        <w:rPr>
          <w:rFonts w:ascii="Times New Roman" w:eastAsia="Times New Roman" w:hAnsi="Times New Roman" w:cs="Times New Roman"/>
          <w:sz w:val="20"/>
          <w:szCs w:val="20"/>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3"/>
        <w:gridCol w:w="821"/>
        <w:gridCol w:w="1167"/>
        <w:gridCol w:w="2002"/>
      </w:tblGrid>
      <w:tr w:rsidR="00B95726" w:rsidRPr="00C62CF5" w:rsidTr="00B95726">
        <w:trPr>
          <w:trHeight w:val="504"/>
        </w:trPr>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Наименование</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Раздел</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Подраздел</w:t>
            </w:r>
          </w:p>
        </w:tc>
        <w:tc>
          <w:tcPr>
            <w:tcW w:w="2002" w:type="dxa"/>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Сумма</w:t>
            </w:r>
            <w:r w:rsidRPr="00C62CF5">
              <w:rPr>
                <w:rFonts w:ascii="Times New Roman" w:eastAsia="Times New Roman" w:hAnsi="Times New Roman" w:cs="Times New Roman"/>
                <w:sz w:val="20"/>
                <w:szCs w:val="20"/>
                <w:lang w:eastAsia="ru-RU"/>
              </w:rPr>
              <w:t xml:space="preserve"> руб.</w:t>
            </w:r>
          </w:p>
        </w:tc>
      </w:tr>
      <w:tr w:rsidR="00B95726" w:rsidRPr="00C62CF5" w:rsidTr="00B95726">
        <w:trPr>
          <w:trHeight w:val="504"/>
        </w:trPr>
        <w:tc>
          <w:tcPr>
            <w:tcW w:w="0" w:type="auto"/>
            <w:vAlign w:val="center"/>
          </w:tcPr>
          <w:p w:rsidR="00B95726" w:rsidRPr="00C62CF5" w:rsidRDefault="00B95726" w:rsidP="00B95726">
            <w:pPr>
              <w:ind w:firstLine="0"/>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Общегосударственные вопросы</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01</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p>
        </w:tc>
        <w:tc>
          <w:tcPr>
            <w:tcW w:w="2002" w:type="dxa"/>
            <w:vAlign w:val="center"/>
          </w:tcPr>
          <w:p w:rsidR="00B95726" w:rsidRPr="00C62CF5" w:rsidRDefault="00B95726" w:rsidP="00B95726">
            <w:pPr>
              <w:ind w:firstLine="0"/>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5 854 745,51</w:t>
            </w:r>
          </w:p>
        </w:tc>
      </w:tr>
      <w:tr w:rsidR="00B95726" w:rsidRPr="00C62CF5" w:rsidTr="00B95726">
        <w:trPr>
          <w:trHeight w:val="701"/>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Функционирование высшего должностного лица субъекта Российской Федерации и органа местного самоуправления</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02</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762 700,0</w:t>
            </w:r>
          </w:p>
        </w:tc>
      </w:tr>
      <w:tr w:rsidR="00B95726" w:rsidRPr="00C62CF5" w:rsidTr="00B95726">
        <w:trPr>
          <w:trHeight w:val="580"/>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03</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rPr>
          <w:trHeight w:val="580"/>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04</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5 089 045,51</w:t>
            </w:r>
          </w:p>
        </w:tc>
      </w:tr>
      <w:tr w:rsidR="00B95726" w:rsidRPr="00C62CF5" w:rsidTr="00B95726">
        <w:trPr>
          <w:trHeight w:val="580"/>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Обеспечение деятельности финансовых, налоговых и таможенных органов финансового надзора</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06</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1 000,00</w:t>
            </w:r>
          </w:p>
        </w:tc>
      </w:tr>
      <w:tr w:rsidR="00B95726" w:rsidRPr="00C62CF5" w:rsidTr="00B95726">
        <w:trPr>
          <w:trHeight w:val="580"/>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sz w:val="20"/>
                <w:szCs w:val="20"/>
                <w:lang w:eastAsia="ru-RU"/>
              </w:rPr>
              <w:t>2Обеспечение проведения выборов и референдумов</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07</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rPr>
          <w:trHeight w:val="308"/>
        </w:trPr>
        <w:tc>
          <w:tcPr>
            <w:tcW w:w="0" w:type="auto"/>
            <w:vAlign w:val="center"/>
          </w:tcPr>
          <w:p w:rsidR="00B95726" w:rsidRPr="00C62CF5" w:rsidRDefault="00B95726" w:rsidP="00B95726">
            <w:pPr>
              <w:ind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Резервный фонд</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1 000,0</w:t>
            </w:r>
          </w:p>
        </w:tc>
      </w:tr>
      <w:tr w:rsidR="00B95726" w:rsidRPr="00C62CF5" w:rsidTr="00B95726">
        <w:trPr>
          <w:trHeight w:val="255"/>
        </w:trPr>
        <w:tc>
          <w:tcPr>
            <w:tcW w:w="0" w:type="auto"/>
            <w:vAlign w:val="center"/>
          </w:tcPr>
          <w:p w:rsidR="00B95726" w:rsidRPr="00C62CF5" w:rsidRDefault="00B95726" w:rsidP="00B95726">
            <w:pPr>
              <w:ind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Исполнение судебных актов</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13</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1  000,0</w:t>
            </w:r>
          </w:p>
        </w:tc>
      </w:tr>
      <w:tr w:rsidR="00B95726" w:rsidRPr="00C62CF5" w:rsidTr="00B95726">
        <w:trPr>
          <w:trHeight w:val="345"/>
        </w:trPr>
        <w:tc>
          <w:tcPr>
            <w:tcW w:w="0" w:type="auto"/>
            <w:vAlign w:val="center"/>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Национальная оборона</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02</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p>
        </w:tc>
        <w:tc>
          <w:tcPr>
            <w:tcW w:w="2002" w:type="dxa"/>
            <w:vAlign w:val="center"/>
          </w:tcPr>
          <w:p w:rsidR="00B95726" w:rsidRPr="00C62CF5" w:rsidRDefault="00B95726" w:rsidP="00B95726">
            <w:pPr>
              <w:ind w:firstLine="0"/>
              <w:jc w:val="right"/>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816 500,0</w:t>
            </w:r>
          </w:p>
        </w:tc>
      </w:tr>
      <w:tr w:rsidR="00B95726" w:rsidRPr="00C62CF5" w:rsidTr="00B95726">
        <w:trPr>
          <w:trHeight w:val="698"/>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Мобилизационная и вневойсковая подготовка</w:t>
            </w:r>
          </w:p>
        </w:tc>
        <w:tc>
          <w:tcPr>
            <w:tcW w:w="0" w:type="auto"/>
            <w:vAlign w:val="center"/>
          </w:tcPr>
          <w:p w:rsidR="00B95726" w:rsidRPr="00C62CF5" w:rsidRDefault="00B95726" w:rsidP="00B95726">
            <w:pPr>
              <w:ind w:firstLine="0"/>
              <w:jc w:val="center"/>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02</w:t>
            </w:r>
          </w:p>
        </w:tc>
        <w:tc>
          <w:tcPr>
            <w:tcW w:w="0" w:type="auto"/>
            <w:vAlign w:val="center"/>
          </w:tcPr>
          <w:p w:rsidR="00B95726" w:rsidRPr="00C62CF5" w:rsidRDefault="00B95726" w:rsidP="00B95726">
            <w:pPr>
              <w:ind w:firstLine="0"/>
              <w:jc w:val="center"/>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03</w:t>
            </w:r>
          </w:p>
        </w:tc>
        <w:tc>
          <w:tcPr>
            <w:tcW w:w="2002" w:type="dxa"/>
            <w:vAlign w:val="center"/>
          </w:tcPr>
          <w:p w:rsidR="00B95726" w:rsidRPr="00C62CF5" w:rsidRDefault="00B95726" w:rsidP="00B95726">
            <w:pPr>
              <w:ind w:firstLine="0"/>
              <w:jc w:val="right"/>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816 500,0</w:t>
            </w:r>
          </w:p>
        </w:tc>
      </w:tr>
      <w:tr w:rsidR="00B95726" w:rsidRPr="00C62CF5" w:rsidTr="00B95726">
        <w:trPr>
          <w:trHeight w:val="708"/>
        </w:trPr>
        <w:tc>
          <w:tcPr>
            <w:tcW w:w="0" w:type="auto"/>
            <w:vAlign w:val="center"/>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Национальная безопасность и правоохранительная деятельность</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03</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p>
        </w:tc>
        <w:tc>
          <w:tcPr>
            <w:tcW w:w="2002" w:type="dxa"/>
            <w:vAlign w:val="center"/>
          </w:tcPr>
          <w:p w:rsidR="00B95726" w:rsidRPr="00C62CF5" w:rsidRDefault="00B95726" w:rsidP="00B95726">
            <w:pPr>
              <w:ind w:firstLine="0"/>
              <w:jc w:val="right"/>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30 000,0</w:t>
            </w:r>
          </w:p>
        </w:tc>
      </w:tr>
      <w:tr w:rsidR="00B95726" w:rsidRPr="00C62CF5" w:rsidTr="00B95726">
        <w:trPr>
          <w:trHeight w:val="901"/>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Защита населения от последствий чрезвычайных ситуаций природного и техногенного характера, гражданская оборона</w:t>
            </w:r>
          </w:p>
        </w:tc>
        <w:tc>
          <w:tcPr>
            <w:tcW w:w="0" w:type="auto"/>
            <w:vAlign w:val="center"/>
          </w:tcPr>
          <w:p w:rsidR="00B95726" w:rsidRPr="00C62CF5" w:rsidRDefault="00B95726" w:rsidP="00B95726">
            <w:pPr>
              <w:ind w:firstLine="0"/>
              <w:jc w:val="center"/>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03</w:t>
            </w:r>
          </w:p>
        </w:tc>
        <w:tc>
          <w:tcPr>
            <w:tcW w:w="0" w:type="auto"/>
            <w:vAlign w:val="center"/>
          </w:tcPr>
          <w:p w:rsidR="00B95726" w:rsidRPr="00C62CF5" w:rsidRDefault="00B95726" w:rsidP="00B95726">
            <w:pPr>
              <w:ind w:firstLine="0"/>
              <w:jc w:val="center"/>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10</w:t>
            </w:r>
          </w:p>
        </w:tc>
        <w:tc>
          <w:tcPr>
            <w:tcW w:w="2002" w:type="dxa"/>
            <w:vAlign w:val="center"/>
          </w:tcPr>
          <w:p w:rsidR="00B95726" w:rsidRPr="00C62CF5" w:rsidRDefault="00B95726" w:rsidP="00B95726">
            <w:pPr>
              <w:ind w:firstLine="0"/>
              <w:jc w:val="right"/>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30 000,0</w:t>
            </w:r>
          </w:p>
        </w:tc>
      </w:tr>
      <w:tr w:rsidR="00B95726" w:rsidRPr="00C62CF5" w:rsidTr="00B95726">
        <w:trPr>
          <w:trHeight w:val="395"/>
        </w:trPr>
        <w:tc>
          <w:tcPr>
            <w:tcW w:w="0" w:type="auto"/>
            <w:vAlign w:val="center"/>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Дорожное хозяйство</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04</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p>
        </w:tc>
        <w:tc>
          <w:tcPr>
            <w:tcW w:w="2002" w:type="dxa"/>
            <w:vAlign w:val="center"/>
          </w:tcPr>
          <w:p w:rsidR="00B95726" w:rsidRPr="00C62CF5" w:rsidRDefault="00B95726" w:rsidP="00B95726">
            <w:pPr>
              <w:ind w:firstLine="0"/>
              <w:jc w:val="right"/>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22 337 500,0</w:t>
            </w:r>
          </w:p>
        </w:tc>
      </w:tr>
      <w:tr w:rsidR="00B95726" w:rsidRPr="00C62CF5" w:rsidTr="00B95726">
        <w:trPr>
          <w:trHeight w:val="401"/>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Дорожное хозяйство</w:t>
            </w:r>
          </w:p>
        </w:tc>
        <w:tc>
          <w:tcPr>
            <w:tcW w:w="0" w:type="auto"/>
            <w:vAlign w:val="center"/>
          </w:tcPr>
          <w:p w:rsidR="00B95726" w:rsidRPr="00C62CF5" w:rsidRDefault="00B95726" w:rsidP="00B95726">
            <w:pPr>
              <w:ind w:firstLine="0"/>
              <w:jc w:val="center"/>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04</w:t>
            </w:r>
          </w:p>
        </w:tc>
        <w:tc>
          <w:tcPr>
            <w:tcW w:w="0" w:type="auto"/>
            <w:vAlign w:val="center"/>
          </w:tcPr>
          <w:p w:rsidR="00B95726" w:rsidRPr="00C62CF5" w:rsidRDefault="00B95726" w:rsidP="00B95726">
            <w:pPr>
              <w:ind w:firstLine="0"/>
              <w:jc w:val="center"/>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09</w:t>
            </w:r>
          </w:p>
        </w:tc>
        <w:tc>
          <w:tcPr>
            <w:tcW w:w="2002" w:type="dxa"/>
            <w:vAlign w:val="center"/>
          </w:tcPr>
          <w:p w:rsidR="00B95726" w:rsidRPr="00C62CF5" w:rsidRDefault="00B95726" w:rsidP="00B95726">
            <w:pPr>
              <w:ind w:firstLine="0"/>
              <w:jc w:val="right"/>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22 337 500,0</w:t>
            </w:r>
          </w:p>
        </w:tc>
      </w:tr>
      <w:tr w:rsidR="00B95726" w:rsidRPr="00C62CF5" w:rsidTr="00B95726">
        <w:trPr>
          <w:trHeight w:val="414"/>
        </w:trPr>
        <w:tc>
          <w:tcPr>
            <w:tcW w:w="0" w:type="auto"/>
            <w:vAlign w:val="center"/>
          </w:tcPr>
          <w:p w:rsidR="00B95726" w:rsidRPr="00C62CF5" w:rsidRDefault="00B95726" w:rsidP="00B95726">
            <w:pPr>
              <w:ind w:firstLine="0"/>
              <w:jc w:val="both"/>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Жилищно-коммунальное хозяйство</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05</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p>
        </w:tc>
        <w:tc>
          <w:tcPr>
            <w:tcW w:w="2002" w:type="dxa"/>
            <w:vAlign w:val="center"/>
          </w:tcPr>
          <w:p w:rsidR="00B95726" w:rsidRPr="00C62CF5" w:rsidRDefault="00B95726" w:rsidP="00B95726">
            <w:pPr>
              <w:ind w:firstLine="0"/>
              <w:jc w:val="right"/>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1 917 600,0</w:t>
            </w:r>
          </w:p>
        </w:tc>
      </w:tr>
      <w:tr w:rsidR="00B95726" w:rsidRPr="00C62CF5" w:rsidTr="00B95726">
        <w:trPr>
          <w:trHeight w:val="405"/>
        </w:trPr>
        <w:tc>
          <w:tcPr>
            <w:tcW w:w="0" w:type="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Благоустройство</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05</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03</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1 917 600,0</w:t>
            </w:r>
          </w:p>
        </w:tc>
      </w:tr>
      <w:tr w:rsidR="00B95726" w:rsidRPr="00C62CF5" w:rsidTr="00B95726">
        <w:trPr>
          <w:trHeight w:val="425"/>
        </w:trPr>
        <w:tc>
          <w:tcPr>
            <w:tcW w:w="0" w:type="auto"/>
          </w:tcPr>
          <w:p w:rsidR="00B95726" w:rsidRPr="00C62CF5" w:rsidRDefault="00B95726" w:rsidP="00B95726">
            <w:pPr>
              <w:ind w:firstLine="0"/>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Культура, кинематография</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08</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sz w:val="20"/>
                <w:szCs w:val="20"/>
                <w:lang w:eastAsia="ru-RU"/>
              </w:rPr>
            </w:pPr>
          </w:p>
        </w:tc>
        <w:tc>
          <w:tcPr>
            <w:tcW w:w="2002" w:type="dxa"/>
            <w:vAlign w:val="center"/>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262 100,0</w:t>
            </w:r>
          </w:p>
        </w:tc>
      </w:tr>
      <w:tr w:rsidR="00B95726" w:rsidRPr="00C62CF5" w:rsidTr="00B95726">
        <w:trPr>
          <w:trHeight w:val="405"/>
        </w:trPr>
        <w:tc>
          <w:tcPr>
            <w:tcW w:w="0" w:type="auto"/>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Учреждения культуры</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08</w:t>
            </w:r>
          </w:p>
        </w:tc>
        <w:tc>
          <w:tcPr>
            <w:tcW w:w="0" w:type="auto"/>
            <w:vAlign w:val="center"/>
          </w:tcPr>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w:t>
            </w:r>
          </w:p>
        </w:tc>
        <w:tc>
          <w:tcPr>
            <w:tcW w:w="2002" w:type="dxa"/>
            <w:vAlign w:val="center"/>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262 100,0</w:t>
            </w:r>
          </w:p>
        </w:tc>
      </w:tr>
      <w:tr w:rsidR="00B95726" w:rsidRPr="00C62CF5" w:rsidTr="00B95726">
        <w:trPr>
          <w:trHeight w:val="437"/>
        </w:trPr>
        <w:tc>
          <w:tcPr>
            <w:tcW w:w="0" w:type="auto"/>
            <w:vAlign w:val="center"/>
          </w:tcPr>
          <w:p w:rsidR="00B95726" w:rsidRPr="00C62CF5" w:rsidRDefault="00B95726" w:rsidP="00B95726">
            <w:pPr>
              <w:ind w:firstLine="0"/>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ВСЕГО РАСХОДОВ</w:t>
            </w: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p>
        </w:tc>
        <w:tc>
          <w:tcPr>
            <w:tcW w:w="0" w:type="auto"/>
            <w:vAlign w:val="center"/>
          </w:tcPr>
          <w:p w:rsidR="00B95726" w:rsidRPr="00C62CF5" w:rsidRDefault="00B95726" w:rsidP="00B95726">
            <w:pPr>
              <w:ind w:firstLine="0"/>
              <w:jc w:val="center"/>
              <w:rPr>
                <w:rFonts w:ascii="Times New Roman" w:eastAsia="Times New Roman" w:hAnsi="Times New Roman" w:cs="Times New Roman"/>
                <w:b/>
                <w:bCs/>
                <w:sz w:val="20"/>
                <w:szCs w:val="20"/>
                <w:lang w:eastAsia="ru-RU"/>
              </w:rPr>
            </w:pPr>
          </w:p>
        </w:tc>
        <w:tc>
          <w:tcPr>
            <w:tcW w:w="2002" w:type="dxa"/>
            <w:vAlign w:val="center"/>
          </w:tcPr>
          <w:p w:rsidR="00B95726" w:rsidRPr="00C62CF5" w:rsidRDefault="00B95726" w:rsidP="00B95726">
            <w:pPr>
              <w:ind w:firstLine="0"/>
              <w:jc w:val="right"/>
              <w:rPr>
                <w:rFonts w:ascii="Times New Roman" w:eastAsia="Times New Roman" w:hAnsi="Times New Roman" w:cs="Times New Roman"/>
                <w:b/>
                <w:bCs/>
                <w:sz w:val="20"/>
                <w:szCs w:val="20"/>
                <w:lang w:eastAsia="ru-RU"/>
              </w:rPr>
            </w:pPr>
            <w:r w:rsidRPr="00C62CF5">
              <w:rPr>
                <w:rFonts w:ascii="Times New Roman" w:eastAsia="Times New Roman" w:hAnsi="Times New Roman" w:cs="Times New Roman"/>
                <w:b/>
                <w:bCs/>
                <w:sz w:val="20"/>
                <w:szCs w:val="20"/>
                <w:lang w:eastAsia="ru-RU"/>
              </w:rPr>
              <w:t>31 218 445,51</w:t>
            </w:r>
          </w:p>
        </w:tc>
      </w:tr>
    </w:tbl>
    <w:p w:rsidR="00B95726" w:rsidRPr="00C62CF5" w:rsidRDefault="00B95726" w:rsidP="00B95726">
      <w:pPr>
        <w:ind w:left="1070" w:firstLine="0"/>
        <w:rPr>
          <w:rFonts w:ascii="Times New Roman" w:eastAsia="Times New Roman" w:hAnsi="Times New Roman" w:cs="Times New Roman"/>
          <w:sz w:val="20"/>
          <w:szCs w:val="20"/>
          <w:lang w:eastAsia="ru-RU"/>
        </w:rPr>
      </w:pPr>
    </w:p>
    <w:p w:rsidR="00B95726" w:rsidRPr="00C62CF5" w:rsidRDefault="00B95726" w:rsidP="00E52F96">
      <w:pPr>
        <w:numPr>
          <w:ilvl w:val="0"/>
          <w:numId w:val="2"/>
        </w:numPr>
        <w:ind w:left="0" w:firstLine="709"/>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Изложить приложение 4 в следующей редакции:</w:t>
      </w:r>
    </w:p>
    <w:tbl>
      <w:tblPr>
        <w:tblW w:w="9923" w:type="dxa"/>
        <w:tblInd w:w="-112" w:type="dxa"/>
        <w:tblLayout w:type="fixed"/>
        <w:tblCellMar>
          <w:left w:w="30" w:type="dxa"/>
          <w:right w:w="30" w:type="dxa"/>
        </w:tblCellMar>
        <w:tblLook w:val="0000" w:firstRow="0" w:lastRow="0" w:firstColumn="0" w:lastColumn="0" w:noHBand="0" w:noVBand="0"/>
      </w:tblPr>
      <w:tblGrid>
        <w:gridCol w:w="567"/>
        <w:gridCol w:w="2694"/>
        <w:gridCol w:w="1015"/>
        <w:gridCol w:w="1373"/>
        <w:gridCol w:w="1864"/>
        <w:gridCol w:w="567"/>
        <w:gridCol w:w="1843"/>
      </w:tblGrid>
      <w:tr w:rsidR="00B95726" w:rsidRPr="00C62CF5" w:rsidTr="00B95726">
        <w:trPr>
          <w:gridBefore w:val="1"/>
          <w:wBefore w:w="567" w:type="dxa"/>
          <w:trHeight w:val="509"/>
        </w:trPr>
        <w:tc>
          <w:tcPr>
            <w:tcW w:w="9356" w:type="dxa"/>
            <w:gridSpan w:val="6"/>
          </w:tcPr>
          <w:p w:rsidR="00B95726" w:rsidRPr="00C62CF5" w:rsidRDefault="00B95726" w:rsidP="00B95726">
            <w:pPr>
              <w:ind w:firstLine="0"/>
              <w:jc w:val="center"/>
              <w:rPr>
                <w:rFonts w:ascii="Times New Roman" w:eastAsia="Calibri" w:hAnsi="Times New Roman" w:cs="Times New Roman"/>
                <w:b/>
                <w:bCs/>
                <w:sz w:val="20"/>
                <w:szCs w:val="20"/>
                <w:lang w:eastAsia="ru-RU"/>
              </w:rPr>
            </w:pPr>
            <w:r w:rsidRPr="00C62CF5">
              <w:rPr>
                <w:rFonts w:ascii="Times New Roman" w:eastAsia="Calibri" w:hAnsi="Times New Roman" w:cs="Times New Roman"/>
                <w:b/>
                <w:bCs/>
                <w:sz w:val="20"/>
                <w:szCs w:val="20"/>
                <w:lang w:eastAsia="ru-RU"/>
              </w:rPr>
              <w:lastRenderedPageBreak/>
              <w:t xml:space="preserve">Ведомственная структура расходов бюджета сельского поселения </w:t>
            </w:r>
            <w:r w:rsidRPr="00C62CF5">
              <w:rPr>
                <w:rFonts w:ascii="Times New Roman" w:eastAsia="Calibri" w:hAnsi="Times New Roman" w:cs="Times New Roman"/>
                <w:b/>
                <w:bCs/>
                <w:sz w:val="20"/>
                <w:szCs w:val="20"/>
                <w:lang w:eastAsia="ru-RU"/>
              </w:rPr>
              <w:br/>
              <w:t>на 2026 год</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Код</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proofErr w:type="spellStart"/>
            <w:r w:rsidRPr="00C62CF5">
              <w:rPr>
                <w:rFonts w:ascii="Times New Roman" w:eastAsia="Times New Roman" w:hAnsi="Times New Roman" w:cs="Times New Roman"/>
                <w:sz w:val="20"/>
                <w:szCs w:val="20"/>
                <w:lang w:eastAsia="ru-RU"/>
              </w:rPr>
              <w:t>Рз</w:t>
            </w:r>
            <w:proofErr w:type="spellEnd"/>
            <w:r w:rsidRPr="00C62CF5">
              <w:rPr>
                <w:rFonts w:ascii="Times New Roman" w:eastAsia="Times New Roman" w:hAnsi="Times New Roman" w:cs="Times New Roman"/>
                <w:sz w:val="20"/>
                <w:szCs w:val="20"/>
                <w:lang w:eastAsia="ru-RU"/>
              </w:rPr>
              <w:t>/</w:t>
            </w:r>
            <w:proofErr w:type="spellStart"/>
            <w:proofErr w:type="gramStart"/>
            <w:r w:rsidRPr="00C62CF5">
              <w:rPr>
                <w:rFonts w:ascii="Times New Roman" w:eastAsia="Times New Roman" w:hAnsi="Times New Roman" w:cs="Times New Roman"/>
                <w:sz w:val="20"/>
                <w:szCs w:val="20"/>
                <w:lang w:eastAsia="ru-RU"/>
              </w:rPr>
              <w:t>Пр</w:t>
            </w:r>
            <w:proofErr w:type="spellEnd"/>
            <w:proofErr w:type="gramEnd"/>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ЦСР</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proofErr w:type="spellStart"/>
            <w:r w:rsidRPr="00C62CF5">
              <w:rPr>
                <w:rFonts w:ascii="Times New Roman" w:eastAsia="Times New Roman" w:hAnsi="Times New Roman" w:cs="Times New Roman"/>
                <w:sz w:val="20"/>
                <w:szCs w:val="20"/>
                <w:lang w:eastAsia="ru-RU"/>
              </w:rPr>
              <w:t>Вр</w:t>
            </w:r>
            <w:proofErr w:type="spellEnd"/>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Сумма, рублей</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4</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5</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6</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ОБЩЕГОСУДАРСТВЕННЫЕ ВОПРОСЫ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01 00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5 854 745,51</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Функционирование высшего должностного лица субъекта Российской Федерации </w:t>
            </w:r>
            <w:r w:rsidRPr="00C62CF5">
              <w:rPr>
                <w:rFonts w:ascii="Times New Roman" w:eastAsia="Times New Roman" w:hAnsi="Times New Roman" w:cs="Times New Roman"/>
                <w:sz w:val="20"/>
                <w:szCs w:val="20"/>
                <w:lang w:eastAsia="ru-RU"/>
              </w:rPr>
              <w:br/>
              <w:t>и муниципального образования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01 02</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u w:val="single"/>
                <w:lang w:eastAsia="ru-RU"/>
              </w:rPr>
            </w:pPr>
            <w:r w:rsidRPr="00C62CF5">
              <w:rPr>
                <w:rFonts w:ascii="Times New Roman" w:eastAsia="Arial" w:hAnsi="Times New Roman" w:cs="Times New Roman"/>
                <w:sz w:val="20"/>
                <w:szCs w:val="20"/>
                <w:u w:val="single"/>
                <w:lang w:eastAsia="ru-RU"/>
              </w:rPr>
              <w:t>762 700,00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Расходы на обеспечение деятельности органов местного самоуправления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01 02</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01 2 00 00000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762 700,00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eastAsia="ru-RU"/>
              </w:rPr>
              <w:t>Глава Ад</w:t>
            </w:r>
            <w:proofErr w:type="spellStart"/>
            <w:r w:rsidRPr="00C62CF5">
              <w:rPr>
                <w:rFonts w:ascii="Times New Roman" w:eastAsia="Times New Roman" w:hAnsi="Times New Roman" w:cs="Times New Roman"/>
                <w:sz w:val="20"/>
                <w:szCs w:val="20"/>
                <w:lang w:val="en-US" w:eastAsia="ru-RU"/>
              </w:rPr>
              <w:t>министрации</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муниципального</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образования</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01 02</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01 2 00 10120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762 700,00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01 02</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01 2 00 10120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121</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586 700,00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Взносы по обязательному социальному страхованию </w:t>
            </w:r>
            <w:r w:rsidRPr="00C62CF5">
              <w:rPr>
                <w:rFonts w:ascii="Times New Roman" w:eastAsia="Times New Roman" w:hAnsi="Times New Roman" w:cs="Times New Roman"/>
                <w:sz w:val="20"/>
                <w:szCs w:val="20"/>
                <w:lang w:eastAsia="ru-RU"/>
              </w:rPr>
              <w:br/>
              <w:t>на выплаты денежного содержания и иные выплаты работникам государственных (муниципальных) органов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01 02</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01 2 00 10120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129</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176 000,00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Функционирование законодательных (представительных) органов государственной власти </w:t>
            </w:r>
            <w:r w:rsidRPr="00C62CF5">
              <w:rPr>
                <w:rFonts w:ascii="Times New Roman" w:eastAsia="Times New Roman" w:hAnsi="Times New Roman" w:cs="Times New Roman"/>
                <w:sz w:val="20"/>
                <w:szCs w:val="20"/>
                <w:lang w:eastAsia="ru-RU"/>
              </w:rPr>
              <w:br/>
              <w:t>и представительных органов муниципальных образований</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u w:val="single"/>
                <w:lang w:eastAsia="ru-RU"/>
              </w:rPr>
            </w:pPr>
            <w:r w:rsidRPr="00C62CF5">
              <w:rPr>
                <w:rFonts w:ascii="Times New Roman" w:eastAsia="Arial" w:hAnsi="Times New Roman" w:cs="Times New Roman"/>
                <w:sz w:val="20"/>
                <w:szCs w:val="20"/>
                <w:u w:val="single"/>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Расходы на обеспечение деятельности органов местного самоуправления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01 2 00 00000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Центральный аппарат органов местного самоуправления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u w:val="single"/>
                <w:lang w:eastAsia="ru-RU"/>
              </w:rPr>
            </w:pPr>
            <w:r w:rsidRPr="00C62CF5">
              <w:rPr>
                <w:rFonts w:ascii="Times New Roman" w:eastAsia="Arial" w:hAnsi="Times New Roman" w:cs="Times New Roman"/>
                <w:sz w:val="20"/>
                <w:szCs w:val="20"/>
                <w:u w:val="single"/>
                <w:lang w:eastAsia="ru-RU"/>
              </w:rPr>
              <w:t>5 089 045,51</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Расходы на обеспечение деятельности органов местного самоуправления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5 089 045,51</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Центральный аппарат органов местного самоуправления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5 089 045,51</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121</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1 114 700,00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выплаты персоналу государственных (муниципальных) органов, за исключением фонда оплаты труда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122</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37 892,00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Иные выплаты государственных (муниципальных) органов привлекаемым лицам </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123</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20 000,00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129</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331 800,00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3 022 653,51</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Закупка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энергетических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ресурсов</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247</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353 000,00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Исполнение судебных актов РФ</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831</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Уплата налога на имущество организаций и земельного налога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851</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92 000,00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Уплата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прочих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налогов</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сборов</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852</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15 000,00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Уплата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иных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платежей</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853</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102 000,00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Обеспечение деятельности финансовых, налоговых и таможенных органов финансового надзора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01 06</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u w:val="single"/>
                <w:lang w:eastAsia="ru-RU"/>
              </w:rPr>
            </w:pPr>
            <w:r w:rsidRPr="00C62CF5">
              <w:rPr>
                <w:rFonts w:ascii="Times New Roman" w:eastAsia="Arial" w:hAnsi="Times New Roman" w:cs="Times New Roman"/>
                <w:sz w:val="20"/>
                <w:szCs w:val="20"/>
                <w:u w:val="single"/>
                <w:lang w:eastAsia="ru-RU"/>
              </w:rPr>
              <w:t>1 000,00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01 06</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98 5 00 60510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01 06</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98 5 00 60510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540</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Обеспечение проведения выборов и референдумов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u w:val="single"/>
                <w:lang w:eastAsia="ru-RU"/>
              </w:rPr>
            </w:pPr>
            <w:r w:rsidRPr="00C62CF5">
              <w:rPr>
                <w:rFonts w:ascii="Times New Roman" w:eastAsia="Times New Roman" w:hAnsi="Times New Roman" w:cs="Times New Roman"/>
                <w:sz w:val="20"/>
                <w:szCs w:val="20"/>
                <w:u w:val="single"/>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Расходы на проведение выборов и референдумов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01 07</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sz w:val="20"/>
                <w:szCs w:val="20"/>
                <w:lang w:eastAsia="ru-RU"/>
              </w:rPr>
              <w:t>01 3 00 10240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01 07</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sz w:val="20"/>
                <w:szCs w:val="20"/>
                <w:lang w:eastAsia="ru-RU"/>
              </w:rPr>
              <w:t>01 3 00 10240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880</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303 </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01 11</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Calibri" w:hAnsi="Times New Roman" w:cs="Times New Roman"/>
                <w:sz w:val="20"/>
                <w:szCs w:val="20"/>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u w:val="single"/>
                <w:lang w:eastAsia="ru-RU"/>
              </w:rPr>
            </w:pPr>
            <w:r w:rsidRPr="00C62CF5">
              <w:rPr>
                <w:rFonts w:ascii="Times New Roman" w:eastAsia="Times New Roman" w:hAnsi="Times New Roman" w:cs="Times New Roman"/>
                <w:sz w:val="20"/>
                <w:szCs w:val="20"/>
                <w:u w:val="single"/>
                <w:lang w:eastAsia="ru-RU"/>
              </w:rPr>
              <w:t>1 000,00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Иные расходы органов государственной власти субъектов Российской Федерации и органов местного самоуправления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01 11</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99 0 0000000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01 11 </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 местных администраций</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01 11</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99 1 0014100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p>
          <w:p w:rsidR="00B95726" w:rsidRPr="00C62CF5" w:rsidRDefault="00B95726" w:rsidP="00B95726">
            <w:pPr>
              <w:ind w:firstLine="0"/>
              <w:jc w:val="center"/>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средства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01 11</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99 1 0014100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870</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u w:val="single"/>
                <w:lang w:eastAsia="ru-RU"/>
              </w:rPr>
            </w:pPr>
            <w:r w:rsidRPr="00C62CF5">
              <w:rPr>
                <w:rFonts w:ascii="Times New Roman" w:eastAsia="Calibri" w:hAnsi="Times New Roman" w:cs="Times New Roman"/>
                <w:sz w:val="20"/>
                <w:szCs w:val="20"/>
                <w:u w:val="single"/>
                <w:lang w:eastAsia="ru-RU"/>
              </w:rPr>
              <w:t>Другие общегосударственные вопросы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u w:val="single"/>
                <w:lang w:eastAsia="ru-RU"/>
              </w:rPr>
            </w:pPr>
            <w:r w:rsidRPr="00C62CF5">
              <w:rPr>
                <w:rFonts w:ascii="Times New Roman" w:eastAsia="Times New Roman" w:hAnsi="Times New Roman" w:cs="Times New Roman"/>
                <w:sz w:val="20"/>
                <w:szCs w:val="20"/>
                <w:u w:val="single"/>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u w:val="single"/>
                <w:lang w:eastAsia="ru-RU"/>
              </w:rPr>
            </w:pPr>
            <w:r w:rsidRPr="00C62CF5">
              <w:rPr>
                <w:rFonts w:ascii="Times New Roman" w:eastAsia="Times New Roman" w:hAnsi="Times New Roman" w:cs="Times New Roman"/>
                <w:sz w:val="20"/>
                <w:szCs w:val="20"/>
                <w:u w:val="single"/>
                <w:lang w:eastAsia="ru-RU"/>
              </w:rPr>
              <w:t>01 13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u w:val="single"/>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u w:val="single"/>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u w:val="single"/>
                <w:lang w:eastAsia="ru-RU"/>
              </w:rPr>
            </w:pPr>
            <w:r w:rsidRPr="00C62CF5">
              <w:rPr>
                <w:rFonts w:ascii="Times New Roman" w:eastAsia="Calibri" w:hAnsi="Times New Roman" w:cs="Times New Roman"/>
                <w:sz w:val="20"/>
                <w:szCs w:val="20"/>
                <w:u w:val="single"/>
                <w:lang w:eastAsia="ru-RU"/>
              </w:rPr>
              <w:t>1 000,0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98 5 00 60510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98 5 00 60510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540</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НАЦИОНАЛЬНАЯ ОБОРОНА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02 00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816 500,00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Мобилизационная </w:t>
            </w:r>
            <w:r w:rsidRPr="00C62CF5">
              <w:rPr>
                <w:rFonts w:ascii="Times New Roman" w:eastAsia="Times New Roman" w:hAnsi="Times New Roman" w:cs="Times New Roman"/>
                <w:sz w:val="20"/>
                <w:szCs w:val="20"/>
                <w:lang w:eastAsia="ru-RU"/>
              </w:rPr>
              <w:br/>
              <w:t>и вневойсковая подготовка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02 03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816 500,00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Осуществление первичного воинского учета </w:t>
            </w:r>
            <w:r w:rsidRPr="00C62CF5">
              <w:rPr>
                <w:rFonts w:ascii="Times New Roman" w:eastAsia="Times New Roman" w:hAnsi="Times New Roman" w:cs="Times New Roman"/>
                <w:sz w:val="20"/>
                <w:szCs w:val="20"/>
                <w:lang w:eastAsia="ru-RU"/>
              </w:rPr>
              <w:br/>
              <w:t>на территориях, где отсутствуют военные комиссариаты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02 03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01 4 00 51180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816 500,00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02 03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01 4 00 51180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121</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374 000,00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Взносы по обязательному социальному страхованию </w:t>
            </w:r>
            <w:r w:rsidRPr="00C62CF5">
              <w:rPr>
                <w:rFonts w:ascii="Times New Roman" w:eastAsia="Times New Roman" w:hAnsi="Times New Roman" w:cs="Times New Roman"/>
                <w:sz w:val="20"/>
                <w:szCs w:val="20"/>
                <w:lang w:eastAsia="ru-RU"/>
              </w:rPr>
              <w:br/>
              <w:t>на выплаты денежного содержания и иные выплаты работникам государственных (муниципальных) органов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01 4 00 51180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129</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113 000,0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01 4 00 51180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179 500,00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Закупка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энергетических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ресурсов</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01 4 00 51180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247</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150 000,00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НАЦИОНАЛЬНАЯ БЕЗОПАСНОСТЬ </w:t>
            </w:r>
            <w:r w:rsidRPr="00C62CF5">
              <w:rPr>
                <w:rFonts w:ascii="Times New Roman" w:eastAsia="Times New Roman" w:hAnsi="Times New Roman" w:cs="Times New Roman"/>
                <w:b/>
                <w:sz w:val="20"/>
                <w:szCs w:val="20"/>
                <w:lang w:eastAsia="ru-RU"/>
              </w:rPr>
              <w:br/>
              <w:t>И ПРАВООХРАНИТЕЛЬНАЯ ДЕЯТЕЛЬНОСТЬ</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03 00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30 000,00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Гражданская оборона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03 10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30 000,00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вопросы в области национальной обороны, национальной безопасности и правоохранительной деятельности</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93 0 00 00000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600,00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Мероприятия</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по</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гражданской</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обороне</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Мероприятия в области гражданской обороны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93 2 00 60990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93 2 00 60990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Иные расходы органов </w:t>
            </w:r>
            <w:r w:rsidRPr="00C62CF5">
              <w:rPr>
                <w:rFonts w:ascii="Times New Roman" w:eastAsia="Times New Roman" w:hAnsi="Times New Roman" w:cs="Times New Roman"/>
                <w:sz w:val="20"/>
                <w:szCs w:val="20"/>
                <w:lang w:eastAsia="ru-RU"/>
              </w:rPr>
              <w:lastRenderedPageBreak/>
              <w:t>государственной власти субъектов РФ и органов местного самоуправления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lastRenderedPageBreak/>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99 0 00 00000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29 400,00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lastRenderedPageBreak/>
              <w:t>Резервные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фонды</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99 1 00 00000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29 400,00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Предупреждение </w:t>
            </w:r>
            <w:r w:rsidRPr="00C62CF5">
              <w:rPr>
                <w:rFonts w:ascii="Times New Roman" w:eastAsia="Times New Roman" w:hAnsi="Times New Roman" w:cs="Times New Roman"/>
                <w:sz w:val="20"/>
                <w:szCs w:val="20"/>
                <w:lang w:eastAsia="ru-RU"/>
              </w:rPr>
              <w:br/>
              <w:t>и ликвидация стихийных бедствий и чрезвычайных ситуаций и создание резервов материально-технических ресурсов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03 10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99 1 00 14020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29 400,00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03 10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99 1 00 14020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29 400,00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НАЦИОНАЛЬНАЯ ЭКОНОМИКА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eastAsia="ru-RU"/>
              </w:rPr>
              <w:t>3</w:t>
            </w:r>
            <w:r w:rsidRPr="00C62CF5">
              <w:rPr>
                <w:rFonts w:ascii="Times New Roman" w:eastAsia="Times New Roman" w:hAnsi="Times New Roman" w:cs="Times New Roman"/>
                <w:b/>
                <w:sz w:val="20"/>
                <w:szCs w:val="20"/>
                <w:lang w:val="en-US" w:eastAsia="ru-RU"/>
              </w:rPr>
              <w:t>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04 00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22 337 500,00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Дорожное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хозяйство</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дорожные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фонды</w:t>
            </w:r>
            <w:proofErr w:type="spellEnd"/>
            <w:r w:rsidRPr="00C62CF5">
              <w:rPr>
                <w:rFonts w:ascii="Times New Roman" w:eastAsia="Times New Roman" w:hAnsi="Times New Roman" w:cs="Times New Roman"/>
                <w:sz w:val="20"/>
                <w:szCs w:val="20"/>
                <w:lang w:val="en-US" w:eastAsia="ru-RU"/>
              </w:rPr>
              <w:t>)</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04 09</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22 337 500,00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вопросы в области национальной экономики</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04 09</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17 0 00 00000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3 631 439,00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Мероприятия в сфере транспорта и дорожного хозяйства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04 09</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17 2 00 00000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3 631 439,00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Капитальный ремонт и ремонт автомобильных дорог общего пользования населенных пунктов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04 09</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17 2 00 S1030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3 631 439,00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04 09</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17 2 00 S1030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3 631 439,00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Содержание, ремонт, реконструкция и строительство автомобильных дорог, являющихся муниципальной собственностью</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04 09</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17 3 01 </w:t>
            </w:r>
            <w:r w:rsidRPr="00C62CF5">
              <w:rPr>
                <w:rFonts w:ascii="Times New Roman" w:eastAsia="Times New Roman" w:hAnsi="Times New Roman" w:cs="Times New Roman"/>
                <w:sz w:val="20"/>
                <w:szCs w:val="20"/>
                <w:lang w:val="en-US" w:eastAsia="ru-RU"/>
              </w:rPr>
              <w:t>S</w:t>
            </w:r>
            <w:r w:rsidRPr="00C62CF5">
              <w:rPr>
                <w:rFonts w:ascii="Times New Roman" w:eastAsia="Times New Roman" w:hAnsi="Times New Roman" w:cs="Times New Roman"/>
                <w:sz w:val="20"/>
                <w:szCs w:val="20"/>
                <w:lang w:eastAsia="ru-RU"/>
              </w:rPr>
              <w:t>Д110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18 706 061,00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ЖИЛИЩНО-КОММУНАЛЬНОЕ ХОЗЯЙСТВО</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05 00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1 917 600,00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Благоустройство</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1 917 600,00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Реализация инициативных проектов развития (создания) общественной инфраструктуры муниципальных образований</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 xml:space="preserve">72 2 00 </w:t>
            </w:r>
            <w:r w:rsidRPr="00C62CF5">
              <w:rPr>
                <w:rFonts w:ascii="Times New Roman" w:eastAsia="Arial" w:hAnsi="Times New Roman" w:cs="Times New Roman"/>
                <w:sz w:val="20"/>
                <w:szCs w:val="20"/>
                <w:lang w:val="en-US" w:eastAsia="ru-RU"/>
              </w:rPr>
              <w:t>S</w:t>
            </w:r>
            <w:r w:rsidRPr="00C62CF5">
              <w:rPr>
                <w:rFonts w:ascii="Times New Roman" w:eastAsia="Arial" w:hAnsi="Times New Roman" w:cs="Times New Roman"/>
                <w:sz w:val="20"/>
                <w:szCs w:val="20"/>
                <w:lang w:eastAsia="ru-RU"/>
              </w:rPr>
              <w:t>0269</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i/>
                <w:sz w:val="20"/>
                <w:szCs w:val="20"/>
                <w:u w:val="single"/>
                <w:lang w:eastAsia="ru-RU"/>
              </w:rPr>
            </w:pPr>
            <w:r w:rsidRPr="00C62CF5">
              <w:rPr>
                <w:rFonts w:ascii="Times New Roman" w:eastAsia="Times New Roman" w:hAnsi="Times New Roman" w:cs="Times New Roman"/>
                <w:i/>
                <w:sz w:val="20"/>
                <w:szCs w:val="20"/>
                <w:u w:val="single"/>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Arial" w:hAnsi="Times New Roman" w:cs="Times New Roman"/>
                <w:sz w:val="20"/>
                <w:szCs w:val="20"/>
                <w:lang w:eastAsia="ru-RU"/>
              </w:rPr>
              <w:t xml:space="preserve">72 2 00 </w:t>
            </w:r>
            <w:r w:rsidRPr="00C62CF5">
              <w:rPr>
                <w:rFonts w:ascii="Times New Roman" w:eastAsia="Arial" w:hAnsi="Times New Roman" w:cs="Times New Roman"/>
                <w:sz w:val="20"/>
                <w:szCs w:val="20"/>
                <w:lang w:val="en-US" w:eastAsia="ru-RU"/>
              </w:rPr>
              <w:t>S</w:t>
            </w:r>
            <w:r w:rsidRPr="00C62CF5">
              <w:rPr>
                <w:rFonts w:ascii="Times New Roman" w:eastAsia="Arial" w:hAnsi="Times New Roman" w:cs="Times New Roman"/>
                <w:sz w:val="20"/>
                <w:szCs w:val="20"/>
                <w:lang w:eastAsia="ru-RU"/>
              </w:rPr>
              <w:t>0269</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Arial" w:hAnsi="Times New Roman" w:cs="Times New Roman"/>
                <w:sz w:val="20"/>
                <w:szCs w:val="20"/>
                <w:lang w:val="en-US"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вопросы в области жилищно-коммунального хозяйства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92 0 00 00000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i/>
                <w:sz w:val="20"/>
                <w:szCs w:val="20"/>
                <w:u w:val="single"/>
                <w:lang w:eastAsia="ru-RU"/>
              </w:rPr>
            </w:pPr>
            <w:r w:rsidRPr="00C62CF5">
              <w:rPr>
                <w:rFonts w:ascii="Times New Roman" w:eastAsia="Arial" w:hAnsi="Times New Roman" w:cs="Times New Roman"/>
                <w:i/>
                <w:sz w:val="20"/>
                <w:szCs w:val="20"/>
                <w:u w:val="single"/>
                <w:lang w:eastAsia="ru-RU"/>
              </w:rPr>
              <w:t>1 917 600,00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расходы в области жилищно-коммунального хозяйства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1 917 600,00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Уличное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освещение</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92 9 00 18050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400 000,00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92 9 00 18050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100 000,00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Закупка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энергетических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ресурсов</w:t>
            </w:r>
            <w:proofErr w:type="spell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92 9 00 18050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247</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300 000,00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Организация и содержание мест захоронения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92 9 00 18070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368 400,00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92 9 00 18070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368 400,00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Прочие мероприятия </w:t>
            </w:r>
            <w:r w:rsidRPr="00C62CF5">
              <w:rPr>
                <w:rFonts w:ascii="Times New Roman" w:eastAsia="Times New Roman" w:hAnsi="Times New Roman" w:cs="Times New Roman"/>
                <w:sz w:val="20"/>
                <w:szCs w:val="20"/>
                <w:lang w:eastAsia="ru-RU"/>
              </w:rPr>
              <w:br/>
              <w:t>по благоустройству городских округов и поселений</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92 9 00 18080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852 000,00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92 9 00 18080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852 000,00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Сбор и удаление твердых отходов, утилизация </w:t>
            </w:r>
            <w:r w:rsidRPr="00C62CF5">
              <w:rPr>
                <w:rFonts w:ascii="Times New Roman" w:eastAsia="Times New Roman" w:hAnsi="Times New Roman" w:cs="Times New Roman"/>
                <w:sz w:val="20"/>
                <w:szCs w:val="20"/>
                <w:lang w:eastAsia="ru-RU"/>
              </w:rPr>
              <w:br/>
              <w:t xml:space="preserve">и переработка бытовых </w:t>
            </w:r>
            <w:r w:rsidRPr="00C62CF5">
              <w:rPr>
                <w:rFonts w:ascii="Times New Roman" w:eastAsia="Times New Roman" w:hAnsi="Times New Roman" w:cs="Times New Roman"/>
                <w:sz w:val="20"/>
                <w:szCs w:val="20"/>
                <w:lang w:eastAsia="ru-RU"/>
              </w:rPr>
              <w:br/>
              <w:t>и промышленных отходов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92 9 00 18090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297 200,00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92 9 00 18090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297 200,00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КУЛЬТУРА, КИНЕМАТОГРАФ</w:t>
            </w:r>
            <w:r w:rsidRPr="00C62CF5">
              <w:rPr>
                <w:rFonts w:ascii="Times New Roman" w:eastAsia="Times New Roman" w:hAnsi="Times New Roman" w:cs="Times New Roman"/>
                <w:b/>
                <w:sz w:val="20"/>
                <w:szCs w:val="20"/>
                <w:lang w:val="en-US" w:eastAsia="ru-RU"/>
              </w:rPr>
              <w:t>ИЯ</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val="en-US" w:eastAsia="ru-RU"/>
              </w:rPr>
              <w:t>08 0</w:t>
            </w:r>
            <w:r w:rsidRPr="00C62CF5">
              <w:rPr>
                <w:rFonts w:ascii="Times New Roman" w:eastAsia="Times New Roman" w:hAnsi="Times New Roman" w:cs="Times New Roman"/>
                <w:b/>
                <w:sz w:val="20"/>
                <w:szCs w:val="20"/>
                <w:lang w:eastAsia="ru-RU"/>
              </w:rPr>
              <w:t>0</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262 100,00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Межбюджетные трансферты общего характера бюджетам субъектов РФ </w:t>
            </w:r>
            <w:r w:rsidRPr="00C62CF5">
              <w:rPr>
                <w:rFonts w:ascii="Times New Roman" w:eastAsia="Times New Roman" w:hAnsi="Times New Roman" w:cs="Times New Roman"/>
                <w:sz w:val="20"/>
                <w:szCs w:val="20"/>
                <w:lang w:eastAsia="ru-RU"/>
              </w:rPr>
              <w:br/>
              <w:t>и муниципальных образований</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08 01</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98 0 00 00000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262 100,00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Иные межбюджетные трансферты общего характера</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08 01</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98 5 00 00000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262 100,00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Межбюджетные трансферты бюджетам муниципальных районов </w:t>
            </w:r>
            <w:proofErr w:type="gramStart"/>
            <w:r w:rsidRPr="00C62CF5">
              <w:rPr>
                <w:rFonts w:ascii="Times New Roman" w:eastAsia="Times New Roman" w:hAnsi="Times New Roman" w:cs="Times New Roman"/>
                <w:sz w:val="20"/>
                <w:szCs w:val="20"/>
                <w:lang w:eastAsia="ru-RU"/>
              </w:rPr>
              <w:t xml:space="preserve">из бюджетов поселений на осуществление части полномочий </w:t>
            </w:r>
            <w:r w:rsidRPr="00C62CF5">
              <w:rPr>
                <w:rFonts w:ascii="Times New Roman" w:eastAsia="Times New Roman" w:hAnsi="Times New Roman" w:cs="Times New Roman"/>
                <w:sz w:val="20"/>
                <w:szCs w:val="20"/>
                <w:lang w:eastAsia="ru-RU"/>
              </w:rPr>
              <w:br/>
              <w:t xml:space="preserve">по решению вопросов местного значения </w:t>
            </w:r>
            <w:r w:rsidRPr="00C62CF5">
              <w:rPr>
                <w:rFonts w:ascii="Times New Roman" w:eastAsia="Times New Roman" w:hAnsi="Times New Roman" w:cs="Times New Roman"/>
                <w:sz w:val="20"/>
                <w:szCs w:val="20"/>
                <w:lang w:eastAsia="ru-RU"/>
              </w:rPr>
              <w:br/>
              <w:t>в соответствии с заключенными соглашениями</w:t>
            </w:r>
            <w:proofErr w:type="gramEnd"/>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08 01</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98 5 00 60510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262 100,00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303</w:t>
            </w: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08 01</w:t>
            </w: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98 5 00 60510</w:t>
            </w: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540</w:t>
            </w: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262 100,00</w:t>
            </w:r>
          </w:p>
        </w:tc>
      </w:tr>
      <w:tr w:rsidR="00B95726" w:rsidRPr="00C62CF5" w:rsidTr="00B95726">
        <w:tblPrEx>
          <w:tblCellMar>
            <w:left w:w="0" w:type="dxa"/>
            <w:right w:w="0" w:type="dxa"/>
          </w:tblCellMar>
        </w:tblPrEx>
        <w:tc>
          <w:tcPr>
            <w:tcW w:w="3261" w:type="dxa"/>
            <w:gridSpan w:val="2"/>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ВСЕГО РАСХОДОВ</w:t>
            </w:r>
          </w:p>
        </w:tc>
        <w:tc>
          <w:tcPr>
            <w:tcW w:w="1015"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37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64"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567"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843" w:type="dxa"/>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31 218 445,51</w:t>
            </w:r>
          </w:p>
        </w:tc>
      </w:tr>
    </w:tbl>
    <w:p w:rsidR="00B95726" w:rsidRPr="00C62CF5" w:rsidRDefault="00B95726" w:rsidP="00E52F96">
      <w:pPr>
        <w:numPr>
          <w:ilvl w:val="0"/>
          <w:numId w:val="2"/>
        </w:numPr>
        <w:ind w:left="0" w:firstLine="709"/>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Изложить приложение 5 в следующей редакции:</w:t>
      </w:r>
    </w:p>
    <w:tbl>
      <w:tblPr>
        <w:tblpPr w:leftFromText="180" w:rightFromText="180" w:vertAnchor="text" w:horzAnchor="margin" w:tblpY="-50"/>
        <w:tblW w:w="9498" w:type="dxa"/>
        <w:tblLayout w:type="fixed"/>
        <w:tblCellMar>
          <w:left w:w="30" w:type="dxa"/>
          <w:right w:w="30" w:type="dxa"/>
        </w:tblCellMar>
        <w:tblLook w:val="0000" w:firstRow="0" w:lastRow="0" w:firstColumn="0" w:lastColumn="0" w:noHBand="0" w:noVBand="0"/>
      </w:tblPr>
      <w:tblGrid>
        <w:gridCol w:w="9498"/>
      </w:tblGrid>
      <w:tr w:rsidR="00B95726" w:rsidRPr="00C62CF5" w:rsidTr="00B95726">
        <w:trPr>
          <w:trHeight w:val="720"/>
        </w:trPr>
        <w:tc>
          <w:tcPr>
            <w:tcW w:w="9498" w:type="dxa"/>
          </w:tcPr>
          <w:p w:rsidR="00B95726" w:rsidRPr="00C62CF5" w:rsidRDefault="00B95726" w:rsidP="00B95726">
            <w:pPr>
              <w:autoSpaceDE w:val="0"/>
              <w:autoSpaceDN w:val="0"/>
              <w:adjustRightInd w:val="0"/>
              <w:ind w:firstLine="0"/>
              <w:jc w:val="center"/>
              <w:rPr>
                <w:rFonts w:ascii="Times New Roman" w:eastAsia="Calibri" w:hAnsi="Times New Roman" w:cs="Times New Roman"/>
                <w:b/>
                <w:color w:val="000000"/>
                <w:sz w:val="20"/>
                <w:szCs w:val="20"/>
                <w:lang w:eastAsia="ru-RU"/>
              </w:rPr>
            </w:pPr>
            <w:r w:rsidRPr="00C62CF5">
              <w:rPr>
                <w:rFonts w:ascii="Times New Roman" w:eastAsia="Calibri" w:hAnsi="Times New Roman" w:cs="Times New Roman"/>
                <w:b/>
                <w:color w:val="000000"/>
                <w:sz w:val="20"/>
                <w:szCs w:val="20"/>
                <w:lang w:eastAsia="ru-RU"/>
              </w:rPr>
              <w:t xml:space="preserve">Распределение бюджетных ассигнований по разделам, подразделам, целевым статьям, группам (группам и подгруппам) видов расходов </w:t>
            </w:r>
            <w:r w:rsidRPr="00C62CF5">
              <w:rPr>
                <w:rFonts w:ascii="Times New Roman" w:eastAsia="Calibri" w:hAnsi="Times New Roman" w:cs="Times New Roman"/>
                <w:b/>
                <w:color w:val="000000"/>
                <w:sz w:val="20"/>
                <w:szCs w:val="20"/>
                <w:lang w:eastAsia="ru-RU"/>
              </w:rPr>
              <w:br/>
              <w:t>на 2026 год</w:t>
            </w:r>
          </w:p>
        </w:tc>
      </w:tr>
    </w:tbl>
    <w:p w:rsidR="00B95726" w:rsidRPr="00C62CF5" w:rsidRDefault="00B95726" w:rsidP="00B95726">
      <w:pPr>
        <w:ind w:firstLine="0"/>
        <w:rPr>
          <w:rFonts w:ascii="Times New Roman" w:eastAsia="Times New Roman" w:hAnsi="Times New Roman" w:cs="Times New Roman"/>
          <w:vanish/>
          <w:sz w:val="20"/>
          <w:szCs w:val="20"/>
          <w:lang w:eastAsia="ru-RU"/>
        </w:rPr>
      </w:pPr>
    </w:p>
    <w:tbl>
      <w:tblPr>
        <w:tblW w:w="5260" w:type="pct"/>
        <w:tblInd w:w="1" w:type="dxa"/>
        <w:tblCellMar>
          <w:left w:w="0" w:type="dxa"/>
          <w:right w:w="0" w:type="dxa"/>
        </w:tblCellMar>
        <w:tblLook w:val="0000" w:firstRow="0" w:lastRow="0" w:firstColumn="0" w:lastColumn="0" w:noHBand="0" w:noVBand="0"/>
      </w:tblPr>
      <w:tblGrid>
        <w:gridCol w:w="4898"/>
        <w:gridCol w:w="852"/>
        <w:gridCol w:w="1675"/>
        <w:gridCol w:w="469"/>
        <w:gridCol w:w="2247"/>
      </w:tblGrid>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roofErr w:type="spellStart"/>
            <w:r w:rsidRPr="00C62CF5">
              <w:rPr>
                <w:rFonts w:ascii="Times New Roman" w:eastAsia="Times New Roman" w:hAnsi="Times New Roman" w:cs="Times New Roman"/>
                <w:sz w:val="20"/>
                <w:szCs w:val="20"/>
                <w:lang w:eastAsia="ru-RU"/>
              </w:rPr>
              <w:t>Рз</w:t>
            </w:r>
            <w:proofErr w:type="spellEnd"/>
            <w:r w:rsidRPr="00C62CF5">
              <w:rPr>
                <w:rFonts w:ascii="Times New Roman" w:eastAsia="Times New Roman" w:hAnsi="Times New Roman" w:cs="Times New Roman"/>
                <w:sz w:val="20"/>
                <w:szCs w:val="20"/>
                <w:lang w:eastAsia="ru-RU"/>
              </w:rPr>
              <w:t>/</w:t>
            </w:r>
            <w:proofErr w:type="spellStart"/>
            <w:proofErr w:type="gramStart"/>
            <w:r w:rsidRPr="00C62CF5">
              <w:rPr>
                <w:rFonts w:ascii="Times New Roman" w:eastAsia="Times New Roman" w:hAnsi="Times New Roman" w:cs="Times New Roman"/>
                <w:sz w:val="20"/>
                <w:szCs w:val="20"/>
                <w:lang w:eastAsia="ru-RU"/>
              </w:rPr>
              <w:t>Пр</w:t>
            </w:r>
            <w:proofErr w:type="spellEnd"/>
            <w:proofErr w:type="gramEnd"/>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ЦСР</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roofErr w:type="spellStart"/>
            <w:r w:rsidRPr="00C62CF5">
              <w:rPr>
                <w:rFonts w:ascii="Times New Roman" w:eastAsia="Times New Roman" w:hAnsi="Times New Roman" w:cs="Times New Roman"/>
                <w:sz w:val="20"/>
                <w:szCs w:val="20"/>
                <w:lang w:eastAsia="ru-RU"/>
              </w:rPr>
              <w:t>Вр</w:t>
            </w:r>
            <w:proofErr w:type="spellEnd"/>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Сумма, рублей</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1</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2</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3</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center"/>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5</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ОБЩЕГОСУДАРСТВЕННЫЕ ВОПРОСЫ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5 854 745,51</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Функционирование высшего должностного лица субъекта Российской Федерации </w:t>
            </w:r>
            <w:r w:rsidRPr="00C62CF5">
              <w:rPr>
                <w:rFonts w:ascii="Times New Roman" w:eastAsia="Times New Roman" w:hAnsi="Times New Roman" w:cs="Times New Roman"/>
                <w:sz w:val="20"/>
                <w:szCs w:val="20"/>
                <w:lang w:eastAsia="ru-RU"/>
              </w:rPr>
              <w:br/>
              <w:t>и муниципального образования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01 02</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u w:val="single"/>
                <w:lang w:eastAsia="ru-RU"/>
              </w:rPr>
            </w:pPr>
            <w:r w:rsidRPr="00C62CF5">
              <w:rPr>
                <w:rFonts w:ascii="Times New Roman" w:eastAsia="Arial" w:hAnsi="Times New Roman" w:cs="Times New Roman"/>
                <w:sz w:val="20"/>
                <w:szCs w:val="20"/>
                <w:u w:val="single"/>
                <w:lang w:eastAsia="ru-RU"/>
              </w:rPr>
              <w:t>762 700,00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Расходы на обеспечение деятельности органов местного самоуправления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01 02</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01 2 00 00000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762 700,00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eastAsia="ru-RU"/>
              </w:rPr>
              <w:t xml:space="preserve">Глава </w:t>
            </w:r>
            <w:proofErr w:type="spellStart"/>
            <w:r w:rsidRPr="00C62CF5">
              <w:rPr>
                <w:rFonts w:ascii="Times New Roman" w:eastAsia="Times New Roman" w:hAnsi="Times New Roman" w:cs="Times New Roman"/>
                <w:sz w:val="20"/>
                <w:szCs w:val="20"/>
                <w:lang w:eastAsia="ru-RU"/>
              </w:rPr>
              <w:t>Администра</w:t>
            </w:r>
            <w:r w:rsidRPr="00C62CF5">
              <w:rPr>
                <w:rFonts w:ascii="Times New Roman" w:eastAsia="Times New Roman" w:hAnsi="Times New Roman" w:cs="Times New Roman"/>
                <w:sz w:val="20"/>
                <w:szCs w:val="20"/>
                <w:lang w:val="en-US" w:eastAsia="ru-RU"/>
              </w:rPr>
              <w:t>ции</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муниципального</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образования</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01 02</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01 2 00 10120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762 700,00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01 02</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01 2 00 10120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121</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586 700,00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01 02</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01 2 00 10120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129</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176 000,00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Функционирование законодательных (представительных) органов государственной власти </w:t>
            </w:r>
            <w:r w:rsidRPr="00C62CF5">
              <w:rPr>
                <w:rFonts w:ascii="Times New Roman" w:eastAsia="Times New Roman" w:hAnsi="Times New Roman" w:cs="Times New Roman"/>
                <w:sz w:val="20"/>
                <w:szCs w:val="20"/>
                <w:lang w:eastAsia="ru-RU"/>
              </w:rPr>
              <w:br/>
              <w:t>и представительных органов муниципальных образований</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u w:val="single"/>
                <w:lang w:eastAsia="ru-RU"/>
              </w:rPr>
            </w:pPr>
            <w:r w:rsidRPr="00C62CF5">
              <w:rPr>
                <w:rFonts w:ascii="Times New Roman" w:eastAsia="Arial" w:hAnsi="Times New Roman" w:cs="Times New Roman"/>
                <w:sz w:val="20"/>
                <w:szCs w:val="20"/>
                <w:u w:val="single"/>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Расходы на обеспечение деятельности органов местного самоуправления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01 2 00 00000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Центральный аппарат органов местного самоуправления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u w:val="single"/>
                <w:lang w:eastAsia="ru-RU"/>
              </w:rPr>
            </w:pPr>
            <w:r w:rsidRPr="00C62CF5">
              <w:rPr>
                <w:rFonts w:ascii="Times New Roman" w:eastAsia="Arial" w:hAnsi="Times New Roman" w:cs="Times New Roman"/>
                <w:sz w:val="20"/>
                <w:szCs w:val="20"/>
                <w:u w:val="single"/>
                <w:lang w:eastAsia="ru-RU"/>
              </w:rPr>
              <w:t>5 089 045,51</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Расходы на обеспечение деятельности органов местного самоуправления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5 089 045,51</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Центральный аппарат органов местного самоуправления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5 089 045,51</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121</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1 114 700,00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выплаты персоналу государственных (муниципальных) органов, за исключением фонда оплаты труда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12</w:t>
            </w:r>
            <w:r w:rsidRPr="00C62CF5">
              <w:rPr>
                <w:rFonts w:ascii="Times New Roman" w:eastAsia="Times New Roman" w:hAnsi="Times New Roman" w:cs="Times New Roman"/>
                <w:sz w:val="20"/>
                <w:szCs w:val="20"/>
                <w:lang w:eastAsia="ru-RU"/>
              </w:rPr>
              <w:t>2</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37 892,00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выплаты государственных (муниципальных) органов привлекаемым лицам</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123</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20 000,00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129</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331 800,00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3 022 653,51</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Закупка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энергетических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ресурсов</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247</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353 000,00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Исполнение судебных актов РФ</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831</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Уплата налога на имущество организаций и земельного налога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851</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92 000,00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Уплата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прочих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налогов</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сборов</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852</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15 000,00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Уплата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иных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платежей</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01 04</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01 2 00 10110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853</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102 000,00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Обеспечение деятельности финансовых, налоговых и таможенных органов финансового надзора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01 06</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u w:val="single"/>
                <w:lang w:eastAsia="ru-RU"/>
              </w:rPr>
            </w:pPr>
            <w:r w:rsidRPr="00C62CF5">
              <w:rPr>
                <w:rFonts w:ascii="Times New Roman" w:eastAsia="Arial" w:hAnsi="Times New Roman" w:cs="Times New Roman"/>
                <w:sz w:val="20"/>
                <w:szCs w:val="20"/>
                <w:u w:val="single"/>
                <w:lang w:eastAsia="ru-RU"/>
              </w:rPr>
              <w:t>1 000,00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01 06</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98 5 00 60510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01 06 </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98 5 00 60510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540</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Обеспечение проведения выборов и референдумов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01 07</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u w:val="single"/>
                <w:lang w:eastAsia="ru-RU"/>
              </w:rPr>
            </w:pPr>
            <w:r w:rsidRPr="00C62CF5">
              <w:rPr>
                <w:rFonts w:ascii="Times New Roman" w:eastAsia="Times New Roman" w:hAnsi="Times New Roman" w:cs="Times New Roman"/>
                <w:sz w:val="20"/>
                <w:szCs w:val="20"/>
                <w:u w:val="single"/>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Расходы на проведение выборов и референдумов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01 07</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Calibri" w:hAnsi="Times New Roman" w:cs="Times New Roman"/>
                <w:sz w:val="20"/>
                <w:szCs w:val="20"/>
                <w:lang w:eastAsia="ru-RU"/>
              </w:rPr>
              <w:t>01 3 00 10240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01 07</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Calibri" w:hAnsi="Times New Roman" w:cs="Times New Roman"/>
                <w:sz w:val="20"/>
                <w:szCs w:val="20"/>
                <w:lang w:eastAsia="ru-RU"/>
              </w:rPr>
              <w:t>01 3 00 10240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880</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rPr>
                <w:rFonts w:ascii="Times New Roman" w:eastAsia="Calibri" w:hAnsi="Times New Roman" w:cs="Times New Roman"/>
                <w:sz w:val="20"/>
                <w:szCs w:val="20"/>
                <w:u w:val="single"/>
                <w:lang w:eastAsia="ru-RU"/>
              </w:rPr>
            </w:pPr>
            <w:r w:rsidRPr="00C62CF5">
              <w:rPr>
                <w:rFonts w:ascii="Times New Roman" w:eastAsia="Calibri" w:hAnsi="Times New Roman" w:cs="Times New Roman"/>
                <w:sz w:val="20"/>
                <w:szCs w:val="20"/>
                <w:u w:val="single"/>
                <w:lang w:eastAsia="ru-RU"/>
              </w:rPr>
              <w:t>Резервные фонды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u w:val="single"/>
                <w:lang w:eastAsia="ru-RU"/>
              </w:rPr>
            </w:pPr>
            <w:r w:rsidRPr="00C62CF5">
              <w:rPr>
                <w:rFonts w:ascii="Times New Roman" w:eastAsia="Times New Roman" w:hAnsi="Times New Roman" w:cs="Times New Roman"/>
                <w:sz w:val="20"/>
                <w:szCs w:val="20"/>
                <w:u w:val="single"/>
                <w:lang w:eastAsia="ru-RU"/>
              </w:rPr>
              <w:t>01 11</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Calibri" w:hAnsi="Times New Roman" w:cs="Times New Roman"/>
                <w:sz w:val="20"/>
                <w:szCs w:val="20"/>
                <w:u w:val="single"/>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u w:val="single"/>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u w:val="single"/>
                <w:lang w:eastAsia="ru-RU"/>
              </w:rPr>
            </w:pPr>
            <w:r w:rsidRPr="00C62CF5">
              <w:rPr>
                <w:rFonts w:ascii="Times New Roman" w:eastAsia="Times New Roman" w:hAnsi="Times New Roman" w:cs="Times New Roman"/>
                <w:sz w:val="20"/>
                <w:szCs w:val="20"/>
                <w:u w:val="single"/>
                <w:lang w:eastAsia="ru-RU"/>
              </w:rPr>
              <w:t>1 000,00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Иные расходы органов государственной власти субъектов Российской Федерации и органов местного самоуправления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01 11</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99 0 0000000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01 11 </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фонды местных администраций</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01 11</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99 1 0014100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p>
          <w:p w:rsidR="00B95726" w:rsidRPr="00C62CF5" w:rsidRDefault="00B95726" w:rsidP="00B95726">
            <w:pPr>
              <w:ind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Резервные средства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01 11 </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99 1 0014100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870</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right="150" w:firstLine="0"/>
              <w:jc w:val="both"/>
              <w:rPr>
                <w:rFonts w:ascii="Times New Roman" w:eastAsia="Calibri" w:hAnsi="Times New Roman" w:cs="Times New Roman"/>
                <w:sz w:val="20"/>
                <w:szCs w:val="20"/>
                <w:u w:val="single"/>
                <w:lang w:eastAsia="ru-RU"/>
              </w:rPr>
            </w:pPr>
            <w:r w:rsidRPr="00C62CF5">
              <w:rPr>
                <w:rFonts w:ascii="Times New Roman" w:eastAsia="Calibri" w:hAnsi="Times New Roman" w:cs="Times New Roman"/>
                <w:sz w:val="20"/>
                <w:szCs w:val="20"/>
                <w:u w:val="single"/>
                <w:lang w:eastAsia="ru-RU"/>
              </w:rPr>
              <w:t>Другие общегосударственные вопросы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b/>
                <w:color w:val="000080"/>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u w:val="single"/>
                <w:lang w:eastAsia="ru-RU"/>
              </w:rPr>
            </w:pPr>
            <w:r w:rsidRPr="00C62CF5">
              <w:rPr>
                <w:rFonts w:ascii="Times New Roman" w:eastAsia="Calibri" w:hAnsi="Times New Roman" w:cs="Times New Roman"/>
                <w:sz w:val="20"/>
                <w:szCs w:val="20"/>
                <w:u w:val="single"/>
                <w:lang w:eastAsia="ru-RU"/>
              </w:rPr>
              <w:t>1 000,0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Межбюджетные трансферты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98 5 00 60510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01 13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51"/>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98 5 00 60510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firstLine="0"/>
              <w:jc w:val="right"/>
              <w:rPr>
                <w:rFonts w:ascii="Times New Roman" w:eastAsia="Calibri" w:hAnsi="Times New Roman" w:cs="Times New Roman"/>
                <w:color w:val="000080"/>
                <w:sz w:val="20"/>
                <w:szCs w:val="20"/>
                <w:lang w:eastAsia="ru-RU"/>
              </w:rPr>
            </w:pPr>
            <w:r w:rsidRPr="00C62CF5">
              <w:rPr>
                <w:rFonts w:ascii="Times New Roman" w:eastAsia="Calibri" w:hAnsi="Times New Roman" w:cs="Times New Roman"/>
                <w:color w:val="000080"/>
                <w:sz w:val="20"/>
                <w:szCs w:val="20"/>
                <w:lang w:eastAsia="ru-RU"/>
              </w:rPr>
              <w:t>540</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tabs>
                <w:tab w:val="left" w:pos="3600"/>
              </w:tabs>
              <w:autoSpaceDE w:val="0"/>
              <w:autoSpaceDN w:val="0"/>
              <w:adjustRightInd w:val="0"/>
              <w:ind w:left="180" w:firstLine="0"/>
              <w:jc w:val="right"/>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1 000,0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НАЦИОНАЛЬНАЯ ОБОРОНА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02 00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816 500,00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Мобилизационная</w:t>
            </w:r>
            <w:proofErr w:type="spellEnd"/>
            <w:r w:rsidRPr="00C62CF5">
              <w:rPr>
                <w:rFonts w:ascii="Times New Roman" w:eastAsia="Times New Roman" w:hAnsi="Times New Roman" w:cs="Times New Roman"/>
                <w:sz w:val="20"/>
                <w:szCs w:val="20"/>
                <w:lang w:val="en-US" w:eastAsia="ru-RU"/>
              </w:rPr>
              <w:t xml:space="preserve"> и </w:t>
            </w:r>
            <w:proofErr w:type="spellStart"/>
            <w:r w:rsidRPr="00C62CF5">
              <w:rPr>
                <w:rFonts w:ascii="Times New Roman" w:eastAsia="Times New Roman" w:hAnsi="Times New Roman" w:cs="Times New Roman"/>
                <w:sz w:val="20"/>
                <w:szCs w:val="20"/>
                <w:lang w:val="en-US" w:eastAsia="ru-RU"/>
              </w:rPr>
              <w:t>вневойсковая</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подготовка</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816 500,00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Осуществление первичного воинского учета на территориях, где отсутствуют военные комиссариаты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01 4 00 51180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816 500,00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01 4 00 51180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121</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374 000,00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01 4 00 51180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129</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113 000,0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01 4 00 51180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179 500,00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Закупка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энергетических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ресурсов</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02 03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01 4 00 51180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247</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150 000,00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НАЦИОНАЛЬНАЯ БЕЗОПАСНОСТЬ И ПРАВООХРАНИТЕЛЬНАЯ ДЕЯТЕЛЬНОСТЬ</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03 00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30 000,00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Гражданская</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оборона</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30 000,00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Иные вопросы в области национальной обороны, национальной безопасности </w:t>
            </w:r>
            <w:r w:rsidRPr="00C62CF5">
              <w:rPr>
                <w:rFonts w:ascii="Times New Roman" w:eastAsia="Times New Roman" w:hAnsi="Times New Roman" w:cs="Times New Roman"/>
                <w:sz w:val="20"/>
                <w:szCs w:val="20"/>
                <w:lang w:eastAsia="ru-RU"/>
              </w:rPr>
              <w:br/>
              <w:t>и правоохранительной деятельности</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03 10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93 0 00 00000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600,00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Мероприятия по гражданской обороне</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03 10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93 2 00 00000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03 10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93 2 00 60990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расходы органов государственной власти субъектов РФ и органов местного самоуправления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99 0 00 00000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29 400,00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Резервные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фонды</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99 1 00 00000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29 400,00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Предупреждение и ликвидация стихийных бедствий и чрезвычайных ситуаций и создание резервов материально-технических ресурсов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99 1 00 14020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29 400,00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val="en-US" w:eastAsia="ru-RU"/>
              </w:rPr>
              <w:t xml:space="preserve">03 </w:t>
            </w:r>
            <w:r w:rsidRPr="00C62CF5">
              <w:rPr>
                <w:rFonts w:ascii="Times New Roman" w:eastAsia="Times New Roman" w:hAnsi="Times New Roman" w:cs="Times New Roman"/>
                <w:sz w:val="20"/>
                <w:szCs w:val="20"/>
                <w:lang w:eastAsia="ru-RU"/>
              </w:rPr>
              <w:t>10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99 1 00 14020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29 400,00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НАЦИОНАЛЬНАЯ ЭКОНОМИКА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04 00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22 337 500,00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Дорожное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хозяйство</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дорожные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фонды</w:t>
            </w:r>
            <w:proofErr w:type="spellEnd"/>
            <w:r w:rsidRPr="00C62CF5">
              <w:rPr>
                <w:rFonts w:ascii="Times New Roman" w:eastAsia="Times New Roman" w:hAnsi="Times New Roman" w:cs="Times New Roman"/>
                <w:sz w:val="20"/>
                <w:szCs w:val="20"/>
                <w:lang w:val="en-US" w:eastAsia="ru-RU"/>
              </w:rPr>
              <w:t>)</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04 09</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22 337 500,00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вопросы в области национальной экономики</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04 09</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17 0 00 00000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3 631 439,00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Мероприятия в сфере транспорта </w:t>
            </w:r>
            <w:r w:rsidRPr="00C62CF5">
              <w:rPr>
                <w:rFonts w:ascii="Times New Roman" w:eastAsia="Times New Roman" w:hAnsi="Times New Roman" w:cs="Times New Roman"/>
                <w:sz w:val="20"/>
                <w:szCs w:val="20"/>
                <w:lang w:eastAsia="ru-RU"/>
              </w:rPr>
              <w:br/>
              <w:t>и дорожного хозяйства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04 09</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17 2 00 00000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3 631 439,00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Капитальный ремонт и ремонт автомобильных дорог общего пользования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04 09</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172 00 </w:t>
            </w:r>
            <w:r w:rsidRPr="00C62CF5">
              <w:rPr>
                <w:rFonts w:ascii="Times New Roman" w:eastAsia="Times New Roman" w:hAnsi="Times New Roman" w:cs="Times New Roman"/>
                <w:sz w:val="20"/>
                <w:szCs w:val="20"/>
                <w:lang w:val="en-US" w:eastAsia="ru-RU"/>
              </w:rPr>
              <w:t>S</w:t>
            </w:r>
            <w:r w:rsidRPr="00C62CF5">
              <w:rPr>
                <w:rFonts w:ascii="Times New Roman" w:eastAsia="Times New Roman" w:hAnsi="Times New Roman" w:cs="Times New Roman"/>
                <w:sz w:val="20"/>
                <w:szCs w:val="20"/>
                <w:lang w:eastAsia="ru-RU"/>
              </w:rPr>
              <w:t>1030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3 631 439,00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04 09</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172 00 S1030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3 631 439,00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Содержание, ремонт, реконструкция и строительство автомобильных дорог, являющихся муниципальной собственностью</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04 09</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91 2 00 67270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18 706 061,00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ЖИЛИЩНО-КОММУНАЛЬНОЕ ХОЗЯЙСТВО</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r w:rsidRPr="00C62CF5">
              <w:rPr>
                <w:rFonts w:ascii="Times New Roman" w:eastAsia="Times New Roman" w:hAnsi="Times New Roman" w:cs="Times New Roman"/>
                <w:b/>
                <w:sz w:val="20"/>
                <w:szCs w:val="20"/>
                <w:lang w:val="en-US" w:eastAsia="ru-RU"/>
              </w:rPr>
              <w:t>05 00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1 917 600,00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Благоустройство</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1 917 600,00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Реализация инициативных проектов развития (создания) общественной инфраструктуры муниципальных образований</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 xml:space="preserve">722 00 </w:t>
            </w:r>
            <w:r w:rsidRPr="00C62CF5">
              <w:rPr>
                <w:rFonts w:ascii="Times New Roman" w:eastAsia="Arial" w:hAnsi="Times New Roman" w:cs="Times New Roman"/>
                <w:sz w:val="20"/>
                <w:szCs w:val="20"/>
                <w:lang w:val="en-US" w:eastAsia="ru-RU"/>
              </w:rPr>
              <w:t>S</w:t>
            </w:r>
            <w:r w:rsidRPr="00C62CF5">
              <w:rPr>
                <w:rFonts w:ascii="Times New Roman" w:eastAsia="Arial" w:hAnsi="Times New Roman" w:cs="Times New Roman"/>
                <w:sz w:val="20"/>
                <w:szCs w:val="20"/>
                <w:lang w:eastAsia="ru-RU"/>
              </w:rPr>
              <w:t>0269</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i/>
                <w:sz w:val="20"/>
                <w:szCs w:val="20"/>
                <w:u w:val="single"/>
                <w:lang w:eastAsia="ru-RU"/>
              </w:rPr>
            </w:pPr>
            <w:r w:rsidRPr="00C62CF5">
              <w:rPr>
                <w:rFonts w:ascii="Times New Roman" w:eastAsia="Times New Roman" w:hAnsi="Times New Roman" w:cs="Times New Roman"/>
                <w:i/>
                <w:sz w:val="20"/>
                <w:szCs w:val="20"/>
                <w:u w:val="single"/>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Arial" w:hAnsi="Times New Roman" w:cs="Times New Roman"/>
                <w:sz w:val="20"/>
                <w:szCs w:val="20"/>
                <w:lang w:eastAsia="ru-RU"/>
              </w:rPr>
              <w:t xml:space="preserve">722 00 </w:t>
            </w:r>
            <w:r w:rsidRPr="00C62CF5">
              <w:rPr>
                <w:rFonts w:ascii="Times New Roman" w:eastAsia="Arial" w:hAnsi="Times New Roman" w:cs="Times New Roman"/>
                <w:sz w:val="20"/>
                <w:szCs w:val="20"/>
                <w:lang w:val="en-US" w:eastAsia="ru-RU"/>
              </w:rPr>
              <w:t>S</w:t>
            </w:r>
            <w:r w:rsidRPr="00C62CF5">
              <w:rPr>
                <w:rFonts w:ascii="Times New Roman" w:eastAsia="Arial" w:hAnsi="Times New Roman" w:cs="Times New Roman"/>
                <w:sz w:val="20"/>
                <w:szCs w:val="20"/>
                <w:lang w:eastAsia="ru-RU"/>
              </w:rPr>
              <w:t>0269</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Arial"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вопросы в области жилищно-коммунального хозяйства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92 0 00 0000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i/>
                <w:sz w:val="20"/>
                <w:szCs w:val="20"/>
                <w:u w:val="single"/>
                <w:lang w:eastAsia="ru-RU"/>
              </w:rPr>
            </w:pPr>
            <w:r w:rsidRPr="00C62CF5">
              <w:rPr>
                <w:rFonts w:ascii="Times New Roman" w:eastAsia="Arial" w:hAnsi="Times New Roman" w:cs="Times New Roman"/>
                <w:i/>
                <w:sz w:val="20"/>
                <w:szCs w:val="20"/>
                <w:u w:val="single"/>
                <w:lang w:eastAsia="ru-RU"/>
              </w:rPr>
              <w:t>1 917 600,00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Иные расходы в области жилищно-коммунального </w:t>
            </w:r>
            <w:r w:rsidRPr="00C62CF5">
              <w:rPr>
                <w:rFonts w:ascii="Times New Roman" w:eastAsia="Times New Roman" w:hAnsi="Times New Roman" w:cs="Times New Roman"/>
                <w:sz w:val="20"/>
                <w:szCs w:val="20"/>
                <w:lang w:eastAsia="ru-RU"/>
              </w:rPr>
              <w:lastRenderedPageBreak/>
              <w:t>хозяйства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lastRenderedPageBreak/>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1 917 600,00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lastRenderedPageBreak/>
              <w:t>Уличное</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освещение</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92 9 00 18050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400 000,00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92 9 00 18050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100 000,00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Закупка</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энергетических</w:t>
            </w:r>
            <w:proofErr w:type="spellEnd"/>
            <w:r w:rsidRPr="00C62CF5">
              <w:rPr>
                <w:rFonts w:ascii="Times New Roman" w:eastAsia="Times New Roman" w:hAnsi="Times New Roman" w:cs="Times New Roman"/>
                <w:sz w:val="20"/>
                <w:szCs w:val="20"/>
                <w:lang w:val="en-US" w:eastAsia="ru-RU"/>
              </w:rPr>
              <w:t xml:space="preserve"> </w:t>
            </w:r>
            <w:proofErr w:type="spellStart"/>
            <w:r w:rsidRPr="00C62CF5">
              <w:rPr>
                <w:rFonts w:ascii="Times New Roman" w:eastAsia="Times New Roman" w:hAnsi="Times New Roman" w:cs="Times New Roman"/>
                <w:sz w:val="20"/>
                <w:szCs w:val="20"/>
                <w:lang w:val="en-US" w:eastAsia="ru-RU"/>
              </w:rPr>
              <w:t>ресурсов</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92 9 00 18050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247</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300 000,00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Организация и содержание мест захоронения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92 9 00 18070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368 400,00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92 9 00 18070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368 400,00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Прочие мероприятия </w:t>
            </w:r>
            <w:r w:rsidRPr="00C62CF5">
              <w:rPr>
                <w:rFonts w:ascii="Times New Roman" w:eastAsia="Times New Roman" w:hAnsi="Times New Roman" w:cs="Times New Roman"/>
                <w:sz w:val="20"/>
                <w:szCs w:val="20"/>
                <w:lang w:eastAsia="ru-RU"/>
              </w:rPr>
              <w:br/>
              <w:t>по благоустройству городских округов и поселений</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92 9 00 18080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852 000,00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92 9 00 18080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852 000,00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Организация сбора и вывоза ТБО, утилизация и переработка бытовых </w:t>
            </w:r>
            <w:r w:rsidRPr="00C62CF5">
              <w:rPr>
                <w:rFonts w:ascii="Times New Roman" w:eastAsia="Times New Roman" w:hAnsi="Times New Roman" w:cs="Times New Roman"/>
                <w:sz w:val="20"/>
                <w:szCs w:val="20"/>
                <w:lang w:eastAsia="ru-RU"/>
              </w:rPr>
              <w:br/>
              <w:t>и промышленных отходов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92 9 00 18090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297 200,00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Прочая закупка товаров, работ и услуг</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05 03</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92 9 00 18090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244</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297 200,00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КУЛЬТУРА, КИНЕМАТОГРАФИЯ</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08 00</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262 100,00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roofErr w:type="spellStart"/>
            <w:r w:rsidRPr="00C62CF5">
              <w:rPr>
                <w:rFonts w:ascii="Times New Roman" w:eastAsia="Times New Roman" w:hAnsi="Times New Roman" w:cs="Times New Roman"/>
                <w:sz w:val="20"/>
                <w:szCs w:val="20"/>
                <w:lang w:val="en-US" w:eastAsia="ru-RU"/>
              </w:rPr>
              <w:t>Культура</w:t>
            </w:r>
            <w:proofErr w:type="spell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08 01</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262 100,00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 общего характера</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08 01</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r w:rsidRPr="00C62CF5">
              <w:rPr>
                <w:rFonts w:ascii="Times New Roman" w:eastAsia="Times New Roman" w:hAnsi="Times New Roman" w:cs="Times New Roman"/>
                <w:sz w:val="20"/>
                <w:szCs w:val="20"/>
                <w:lang w:val="en-US" w:eastAsia="ru-RU"/>
              </w:rPr>
              <w:t>98 5 00 00000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val="en-US"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262 100,00</w:t>
            </w:r>
          </w:p>
        </w:tc>
      </w:tr>
      <w:tr w:rsidR="00B95726" w:rsidRPr="00C62CF5" w:rsidTr="00B95726">
        <w:trPr>
          <w:trHeight w:val="1490"/>
        </w:trPr>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Межбюджетные трансферты бюджетам муниципальных районов </w:t>
            </w:r>
            <w:proofErr w:type="gramStart"/>
            <w:r w:rsidRPr="00C62CF5">
              <w:rPr>
                <w:rFonts w:ascii="Times New Roman" w:eastAsia="Times New Roman" w:hAnsi="Times New Roman" w:cs="Times New Roman"/>
                <w:sz w:val="20"/>
                <w:szCs w:val="20"/>
                <w:lang w:eastAsia="ru-RU"/>
              </w:rPr>
              <w:t xml:space="preserve">из бюджетов поселений на осуществление части полномочий по решению вопросов местного значения в соответствии </w:t>
            </w:r>
            <w:r w:rsidRPr="00C62CF5">
              <w:rPr>
                <w:rFonts w:ascii="Times New Roman" w:eastAsia="Times New Roman" w:hAnsi="Times New Roman" w:cs="Times New Roman"/>
                <w:sz w:val="20"/>
                <w:szCs w:val="20"/>
                <w:lang w:eastAsia="ru-RU"/>
              </w:rPr>
              <w:br/>
              <w:t>с заключенными соглашениями</w:t>
            </w:r>
            <w:proofErr w:type="gramEnd"/>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08 01</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98 5 00 60510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262 100,00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Иные межбюджетные трансферты</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08 01</w:t>
            </w: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98 5 22 60510</w:t>
            </w: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r w:rsidRPr="00C62CF5">
              <w:rPr>
                <w:rFonts w:ascii="Times New Roman" w:eastAsia="Times New Roman" w:hAnsi="Times New Roman" w:cs="Times New Roman"/>
                <w:sz w:val="20"/>
                <w:szCs w:val="20"/>
                <w:lang w:eastAsia="ru-RU"/>
              </w:rPr>
              <w:t>540</w:t>
            </w: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sz w:val="20"/>
                <w:szCs w:val="20"/>
                <w:lang w:eastAsia="ru-RU"/>
              </w:rPr>
            </w:pPr>
            <w:r w:rsidRPr="00C62CF5">
              <w:rPr>
                <w:rFonts w:ascii="Times New Roman" w:eastAsia="Arial" w:hAnsi="Times New Roman" w:cs="Times New Roman"/>
                <w:sz w:val="20"/>
                <w:szCs w:val="20"/>
                <w:lang w:eastAsia="ru-RU"/>
              </w:rPr>
              <w:t>262 100,00</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b/>
                <w:sz w:val="20"/>
                <w:szCs w:val="20"/>
                <w:lang w:eastAsia="ru-RU"/>
              </w:rPr>
            </w:pPr>
            <w:r w:rsidRPr="00C62CF5">
              <w:rPr>
                <w:rFonts w:ascii="Times New Roman" w:eastAsia="Times New Roman" w:hAnsi="Times New Roman" w:cs="Times New Roman"/>
                <w:b/>
                <w:sz w:val="20"/>
                <w:szCs w:val="20"/>
                <w:lang w:eastAsia="ru-RU"/>
              </w:rPr>
              <w:t>ВСЕГО РАСХОДОВ</w:t>
            </w: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r w:rsidRPr="00C62CF5">
              <w:rPr>
                <w:rFonts w:ascii="Times New Roman" w:eastAsia="Arial" w:hAnsi="Times New Roman" w:cs="Times New Roman"/>
                <w:b/>
                <w:sz w:val="20"/>
                <w:szCs w:val="20"/>
                <w:lang w:eastAsia="ru-RU"/>
              </w:rPr>
              <w:t>31 218 445,51</w:t>
            </w:r>
          </w:p>
        </w:tc>
      </w:tr>
      <w:tr w:rsidR="00B95726" w:rsidRPr="00C62CF5" w:rsidTr="00B95726">
        <w:tc>
          <w:tcPr>
            <w:tcW w:w="2415"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420"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826"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231"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both"/>
              <w:rPr>
                <w:rFonts w:ascii="Times New Roman" w:eastAsia="Arial" w:hAnsi="Times New Roman" w:cs="Times New Roman"/>
                <w:sz w:val="20"/>
                <w:szCs w:val="20"/>
                <w:lang w:eastAsia="ru-RU"/>
              </w:rPr>
            </w:pPr>
          </w:p>
        </w:tc>
        <w:tc>
          <w:tcPr>
            <w:tcW w:w="1108" w:type="pct"/>
            <w:tcBorders>
              <w:top w:val="single" w:sz="1" w:space="0" w:color="000000"/>
              <w:left w:val="single" w:sz="1" w:space="0" w:color="000000"/>
              <w:bottom w:val="single" w:sz="1" w:space="0" w:color="000000"/>
              <w:right w:val="single" w:sz="1" w:space="0" w:color="000000"/>
            </w:tcBorders>
          </w:tcPr>
          <w:p w:rsidR="00B95726" w:rsidRPr="00C62CF5" w:rsidRDefault="00B95726" w:rsidP="00B95726">
            <w:pPr>
              <w:ind w:firstLine="0"/>
              <w:jc w:val="right"/>
              <w:rPr>
                <w:rFonts w:ascii="Times New Roman" w:eastAsia="Arial" w:hAnsi="Times New Roman" w:cs="Times New Roman"/>
                <w:b/>
                <w:sz w:val="20"/>
                <w:szCs w:val="20"/>
                <w:lang w:eastAsia="ru-RU"/>
              </w:rPr>
            </w:pPr>
          </w:p>
        </w:tc>
      </w:tr>
    </w:tbl>
    <w:p w:rsidR="00B95726" w:rsidRPr="00C62CF5" w:rsidRDefault="00B95726" w:rsidP="00B95726">
      <w:pPr>
        <w:ind w:firstLine="0"/>
        <w:jc w:val="both"/>
        <w:rPr>
          <w:rFonts w:ascii="Times New Roman" w:eastAsia="Arial"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Совет депутатов Крутихинского сельсовета восьмого созыва</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района Алтайского края</w:t>
      </w: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РЕШЕНИЕ</w:t>
      </w: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25.06.2026  года            </w:t>
      </w:r>
      <w:r w:rsidR="00E4580D">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w:t>
      </w:r>
      <w:r w:rsidR="00E4580D">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 20                          </w:t>
      </w:r>
      <w:r w:rsidR="00E4580D">
        <w:rPr>
          <w:rFonts w:ascii="Times New Roman" w:eastAsia="Times New Roman" w:hAnsi="Times New Roman" w:cs="Times New Roman"/>
          <w:sz w:val="20"/>
          <w:szCs w:val="20"/>
          <w:lang w:eastAsia="ru-RU"/>
        </w:rPr>
        <w:t xml:space="preserve">                         </w:t>
      </w:r>
      <w:r w:rsidR="00B94A47">
        <w:rPr>
          <w:rFonts w:ascii="Times New Roman" w:eastAsia="Times New Roman" w:hAnsi="Times New Roman" w:cs="Times New Roman"/>
          <w:sz w:val="20"/>
          <w:szCs w:val="20"/>
          <w:lang w:eastAsia="ru-RU"/>
        </w:rPr>
        <w:t xml:space="preserve">                   с. Крутиха</w:t>
      </w:r>
    </w:p>
    <w:p w:rsidR="00B95726" w:rsidRPr="00C62CF5" w:rsidRDefault="00B95726" w:rsidP="00E4580D">
      <w:pPr>
        <w:ind w:right="5102" w:firstLine="0"/>
        <w:jc w:val="both"/>
        <w:rPr>
          <w:rFonts w:ascii="Times New Roman" w:eastAsia="Times New Roman" w:hAnsi="Times New Roman" w:cs="Times New Roman"/>
          <w:color w:val="444444"/>
          <w:sz w:val="20"/>
          <w:szCs w:val="20"/>
          <w:lang w:eastAsia="ru-RU"/>
        </w:rPr>
      </w:pPr>
      <w:r w:rsidRPr="00C62CF5">
        <w:rPr>
          <w:rFonts w:ascii="Times New Roman" w:eastAsia="Times New Roman" w:hAnsi="Times New Roman" w:cs="Times New Roman"/>
          <w:bCs/>
          <w:color w:val="000000"/>
          <w:sz w:val="20"/>
          <w:szCs w:val="20"/>
          <w:lang w:eastAsia="ru-RU"/>
        </w:rPr>
        <w:t xml:space="preserve">Об утверждении </w:t>
      </w:r>
      <w:proofErr w:type="gramStart"/>
      <w:r w:rsidRPr="00C62CF5">
        <w:rPr>
          <w:rFonts w:ascii="Times New Roman" w:eastAsia="Times New Roman" w:hAnsi="Times New Roman" w:cs="Times New Roman"/>
          <w:bCs/>
          <w:color w:val="000000"/>
          <w:sz w:val="20"/>
          <w:szCs w:val="20"/>
          <w:lang w:eastAsia="ru-RU"/>
        </w:rPr>
        <w:t>Положение</w:t>
      </w:r>
      <w:proofErr w:type="gramEnd"/>
      <w:r w:rsidRPr="00C62CF5">
        <w:rPr>
          <w:rFonts w:ascii="Times New Roman" w:eastAsia="Times New Roman" w:hAnsi="Times New Roman" w:cs="Times New Roman"/>
          <w:bCs/>
          <w:color w:val="000000"/>
          <w:sz w:val="20"/>
          <w:szCs w:val="20"/>
          <w:lang w:eastAsia="ru-RU"/>
        </w:rPr>
        <w:t xml:space="preserve"> о публичных слушаниях, общественных обсуждениях в муниципальном образовании сельское поселение Крутихинский сельсовет Крутихинского района Алтайского края</w:t>
      </w:r>
    </w:p>
    <w:p w:rsidR="00B95726" w:rsidRPr="00C62CF5" w:rsidRDefault="00B95726" w:rsidP="00B95726">
      <w:pPr>
        <w:ind w:firstLine="708"/>
        <w:jc w:val="both"/>
        <w:rPr>
          <w:rFonts w:ascii="Times New Roman" w:eastAsia="Times New Roman" w:hAnsi="Times New Roman" w:cs="Times New Roman"/>
          <w:color w:val="444444"/>
          <w:sz w:val="20"/>
          <w:szCs w:val="20"/>
          <w:lang w:eastAsia="ru-RU"/>
        </w:rPr>
      </w:pPr>
      <w:r w:rsidRPr="00C62CF5">
        <w:rPr>
          <w:rFonts w:ascii="Times New Roman" w:eastAsia="Times New Roman" w:hAnsi="Times New Roman" w:cs="Times New Roman"/>
          <w:color w:val="444444"/>
          <w:sz w:val="20"/>
          <w:szCs w:val="20"/>
          <w:lang w:eastAsia="ru-RU"/>
        </w:rPr>
        <w:t>В соответствии с </w:t>
      </w:r>
      <w:hyperlink r:id="rId9" w:anchor="64U0IK" w:history="1">
        <w:r w:rsidRPr="00C62CF5">
          <w:rPr>
            <w:rFonts w:ascii="Times New Roman" w:eastAsia="Times New Roman" w:hAnsi="Times New Roman" w:cs="Times New Roman"/>
            <w:color w:val="0000FF"/>
            <w:sz w:val="20"/>
            <w:szCs w:val="20"/>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hyperlink>
      <w:r w:rsidRPr="00C62CF5">
        <w:rPr>
          <w:rFonts w:ascii="Times New Roman" w:eastAsia="Times New Roman" w:hAnsi="Times New Roman" w:cs="Times New Roman"/>
          <w:color w:val="444444"/>
          <w:sz w:val="20"/>
          <w:szCs w:val="20"/>
          <w:lang w:eastAsia="ru-RU"/>
        </w:rPr>
        <w:t>»</w:t>
      </w:r>
      <w:r w:rsidRPr="00C62CF5">
        <w:rPr>
          <w:rFonts w:ascii="Times New Roman" w:hAnsi="Times New Roman" w:cs="Times New Roman"/>
          <w:sz w:val="20"/>
          <w:szCs w:val="20"/>
        </w:rPr>
        <w:t xml:space="preserve">, </w:t>
      </w:r>
      <w:r w:rsidRPr="00C62CF5">
        <w:rPr>
          <w:rFonts w:ascii="Times New Roman" w:eastAsia="Times New Roman" w:hAnsi="Times New Roman" w:cs="Times New Roman"/>
          <w:color w:val="444444"/>
          <w:sz w:val="20"/>
          <w:szCs w:val="20"/>
          <w:lang w:eastAsia="ru-RU"/>
        </w:rPr>
        <w:t xml:space="preserve">Законом Алтайского края от 01.11.2025 № 83-ЗС «О порядке назначения и проведения публичных слушаний в муниципальных образованиях Алтайского края», </w:t>
      </w:r>
      <w:r w:rsidRPr="00C62CF5">
        <w:rPr>
          <w:rFonts w:ascii="Times New Roman" w:eastAsia="Times New Roman" w:hAnsi="Times New Roman" w:cs="Times New Roman"/>
          <w:sz w:val="20"/>
          <w:szCs w:val="20"/>
          <w:lang w:eastAsia="ru-RU"/>
        </w:rPr>
        <w:t xml:space="preserve">руководствуясь Уставом муниципального </w:t>
      </w:r>
      <w:proofErr w:type="gramStart"/>
      <w:r w:rsidRPr="00C62CF5">
        <w:rPr>
          <w:rFonts w:ascii="Times New Roman" w:eastAsia="Times New Roman" w:hAnsi="Times New Roman" w:cs="Times New Roman"/>
          <w:sz w:val="20"/>
          <w:szCs w:val="20"/>
          <w:lang w:eastAsia="ru-RU"/>
        </w:rPr>
        <w:t>образования</w:t>
      </w:r>
      <w:proofErr w:type="gramEnd"/>
      <w:r w:rsidRPr="00C62CF5">
        <w:rPr>
          <w:rFonts w:ascii="Times New Roman" w:eastAsia="Times New Roman" w:hAnsi="Times New Roman" w:cs="Times New Roman"/>
          <w:sz w:val="20"/>
          <w:szCs w:val="20"/>
          <w:lang w:eastAsia="ru-RU"/>
        </w:rPr>
        <w:t xml:space="preserve"> сельское поселение Крутихинский сельсовет Крутихинского района Алтайского края</w:t>
      </w:r>
      <w:r w:rsidRPr="00C62CF5">
        <w:rPr>
          <w:rFonts w:ascii="Times New Roman" w:eastAsia="Times New Roman" w:hAnsi="Times New Roman" w:cs="Times New Roman"/>
          <w:color w:val="444444"/>
          <w:sz w:val="20"/>
          <w:szCs w:val="20"/>
          <w:lang w:eastAsia="ru-RU"/>
        </w:rPr>
        <w:t xml:space="preserve"> </w:t>
      </w:r>
      <w:r w:rsidRPr="00C62CF5">
        <w:rPr>
          <w:rFonts w:ascii="Times New Roman" w:eastAsia="Times New Roman" w:hAnsi="Times New Roman" w:cs="Times New Roman"/>
          <w:sz w:val="20"/>
          <w:szCs w:val="20"/>
          <w:lang w:eastAsia="ru-RU"/>
        </w:rPr>
        <w:t>РЕШИЛИ:</w:t>
      </w:r>
    </w:p>
    <w:p w:rsidR="00B95726" w:rsidRPr="00C62CF5" w:rsidRDefault="00B95726" w:rsidP="00E52F96">
      <w:pPr>
        <w:numPr>
          <w:ilvl w:val="0"/>
          <w:numId w:val="4"/>
        </w:numPr>
        <w:shd w:val="clear" w:color="auto" w:fill="FFFFFF"/>
        <w:spacing w:line="255" w:lineRule="atLeast"/>
        <w:ind w:left="0" w:firstLine="709"/>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sz w:val="20"/>
          <w:szCs w:val="20"/>
          <w:lang w:eastAsia="ru-RU"/>
        </w:rPr>
        <w:t>Удовлетворить протест Каменской межрайонной прокуратуры от 25.05.2026 № 02-71-2026/81.</w:t>
      </w:r>
    </w:p>
    <w:p w:rsidR="00B95726" w:rsidRPr="00C62CF5" w:rsidRDefault="00B95726" w:rsidP="00E52F96">
      <w:pPr>
        <w:numPr>
          <w:ilvl w:val="0"/>
          <w:numId w:val="4"/>
        </w:numPr>
        <w:shd w:val="clear" w:color="auto" w:fill="FFFFFF"/>
        <w:spacing w:line="255" w:lineRule="atLeast"/>
        <w:ind w:left="0" w:firstLine="709"/>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Утвердить Положение о публичных слушаниях, общественных обсуждениях в муниципальном образовании сельское поселение Крутихинский сельсовет Крутихинского района Алтайского края.</w:t>
      </w:r>
    </w:p>
    <w:p w:rsidR="00B95726" w:rsidRPr="00C62CF5" w:rsidRDefault="00B95726" w:rsidP="00E52F96">
      <w:pPr>
        <w:numPr>
          <w:ilvl w:val="0"/>
          <w:numId w:val="4"/>
        </w:numPr>
        <w:shd w:val="clear" w:color="auto" w:fill="FFFFFF"/>
        <w:spacing w:line="255" w:lineRule="atLeast"/>
        <w:ind w:left="0" w:firstLine="709"/>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sz w:val="20"/>
          <w:szCs w:val="20"/>
          <w:lang w:eastAsia="ru-RU"/>
        </w:rPr>
        <w:t>Отменить решения Совета депутатов Крутихинского сельсовета Крутихинского района Алтайского края:</w:t>
      </w:r>
    </w:p>
    <w:p w:rsidR="00B95726" w:rsidRPr="00C62CF5" w:rsidRDefault="00B95726" w:rsidP="00B95726">
      <w:pPr>
        <w:shd w:val="clear" w:color="auto" w:fill="FFFFFF"/>
        <w:spacing w:line="255" w:lineRule="atLeast"/>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 227 от 23.06.2025 «Об утверждении Положения о порядке организации </w:t>
      </w:r>
    </w:p>
    <w:p w:rsidR="00B95726" w:rsidRPr="00C62CF5" w:rsidRDefault="00B95726" w:rsidP="00B95726">
      <w:pPr>
        <w:shd w:val="clear" w:color="auto" w:fill="FFFFFF"/>
        <w:spacing w:line="255" w:lineRule="atLeast"/>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 проведения публичных </w:t>
      </w:r>
      <w:proofErr w:type="gramStart"/>
      <w:r w:rsidRPr="00C62CF5">
        <w:rPr>
          <w:rFonts w:ascii="Times New Roman" w:eastAsia="Times New Roman" w:hAnsi="Times New Roman" w:cs="Times New Roman"/>
          <w:sz w:val="20"/>
          <w:szCs w:val="20"/>
          <w:lang w:eastAsia="ru-RU"/>
        </w:rPr>
        <w:t>слушаниях</w:t>
      </w:r>
      <w:proofErr w:type="gramEnd"/>
      <w:r w:rsidRPr="00C62CF5">
        <w:rPr>
          <w:rFonts w:ascii="Times New Roman" w:eastAsia="Times New Roman" w:hAnsi="Times New Roman" w:cs="Times New Roman"/>
          <w:sz w:val="20"/>
          <w:szCs w:val="20"/>
          <w:lang w:eastAsia="ru-RU"/>
        </w:rPr>
        <w:t>, общественных обсуждений в муниципальном образовании сельское поселение  Крутихинский сельсовет Крутихинского района Алтайского края»</w:t>
      </w:r>
    </w:p>
    <w:p w:rsidR="00B95726" w:rsidRPr="00C62CF5" w:rsidRDefault="00B95726" w:rsidP="00B95726">
      <w:pPr>
        <w:shd w:val="clear" w:color="auto" w:fill="FFFFFF"/>
        <w:spacing w:line="255" w:lineRule="atLeast"/>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sz w:val="20"/>
          <w:szCs w:val="20"/>
          <w:lang w:eastAsia="ru-RU"/>
        </w:rPr>
        <w:t>- № 25 от 07.11.2025 «О внесении изменений в решение Совета депутатов Крутихинского сельсовета от 23.06.2025 года № 227»</w:t>
      </w:r>
    </w:p>
    <w:p w:rsidR="00B95726" w:rsidRPr="00C62CF5" w:rsidRDefault="00B95726" w:rsidP="00E52F96">
      <w:pPr>
        <w:numPr>
          <w:ilvl w:val="0"/>
          <w:numId w:val="4"/>
        </w:numPr>
        <w:shd w:val="clear" w:color="auto" w:fill="FFFFFF"/>
        <w:spacing w:line="255" w:lineRule="atLeast"/>
        <w:ind w:left="0" w:firstLine="709"/>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Настоящее решение вступает в силу со дня его официального опубликования.</w:t>
      </w:r>
    </w:p>
    <w:p w:rsidR="00B95726" w:rsidRPr="00C62CF5" w:rsidRDefault="00B95726" w:rsidP="00E52F96">
      <w:pPr>
        <w:numPr>
          <w:ilvl w:val="0"/>
          <w:numId w:val="4"/>
        </w:numPr>
        <w:shd w:val="clear" w:color="auto" w:fill="FFFFFF"/>
        <w:spacing w:line="255" w:lineRule="atLeast"/>
        <w:ind w:left="0" w:firstLine="709"/>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sz w:val="20"/>
          <w:szCs w:val="20"/>
          <w:lang w:eastAsia="ru-RU"/>
        </w:rPr>
        <w:t>Опубликовать настоящее решение в сборнике муниципальных правовых актов Крутихинского сельсовета Крутихинского района и размесить на официальном сайте Администрации Крутихинского сельсовета Крутихинского района Алтайского края.</w:t>
      </w:r>
    </w:p>
    <w:p w:rsidR="00B95726" w:rsidRPr="00C62CF5" w:rsidRDefault="00B95726" w:rsidP="00E52F96">
      <w:pPr>
        <w:numPr>
          <w:ilvl w:val="0"/>
          <w:numId w:val="4"/>
        </w:numPr>
        <w:shd w:val="clear" w:color="auto" w:fill="FFFFFF"/>
        <w:spacing w:line="255" w:lineRule="atLeast"/>
        <w:ind w:left="0" w:firstLine="709"/>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sz w:val="20"/>
          <w:szCs w:val="20"/>
          <w:lang w:eastAsia="ru-RU"/>
        </w:rPr>
        <w:t>Контроль за</w:t>
      </w:r>
      <w:proofErr w:type="gramEnd"/>
      <w:r w:rsidRPr="00C62CF5">
        <w:rPr>
          <w:rFonts w:ascii="Times New Roman" w:eastAsia="Times New Roman" w:hAnsi="Times New Roman" w:cs="Times New Roman"/>
          <w:sz w:val="20"/>
          <w:szCs w:val="20"/>
          <w:lang w:eastAsia="ru-RU"/>
        </w:rPr>
        <w:t xml:space="preserve"> исполнением настоящего решения оставляю за собой.</w:t>
      </w:r>
    </w:p>
    <w:p w:rsidR="00B95726" w:rsidRPr="00C62CF5" w:rsidRDefault="00B95726" w:rsidP="00B95726">
      <w:pPr>
        <w:shd w:val="clear" w:color="auto" w:fill="FFFFFF"/>
        <w:spacing w:line="255" w:lineRule="atLeast"/>
        <w:ind w:firstLine="0"/>
        <w:jc w:val="both"/>
        <w:rPr>
          <w:rFonts w:ascii="Times New Roman" w:eastAsia="Times New Roman" w:hAnsi="Times New Roman" w:cs="Times New Roman"/>
          <w:color w:val="000000"/>
          <w:sz w:val="20"/>
          <w:szCs w:val="20"/>
          <w:lang w:eastAsia="ru-RU"/>
        </w:rPr>
      </w:pPr>
    </w:p>
    <w:p w:rsidR="00B95726" w:rsidRPr="00C62CF5" w:rsidRDefault="00B95726" w:rsidP="00B95726">
      <w:pPr>
        <w:shd w:val="clear" w:color="auto" w:fill="FFFFFF"/>
        <w:spacing w:line="255" w:lineRule="atLeast"/>
        <w:ind w:firstLine="0"/>
        <w:jc w:val="both"/>
        <w:rPr>
          <w:rFonts w:ascii="Times New Roman" w:eastAsia="Times New Roman" w:hAnsi="Times New Roman" w:cs="Times New Roman"/>
          <w:color w:val="000000"/>
          <w:sz w:val="20"/>
          <w:szCs w:val="20"/>
          <w:lang w:eastAsia="ru-RU"/>
        </w:rPr>
      </w:pPr>
    </w:p>
    <w:p w:rsidR="00B95726" w:rsidRPr="00E4580D"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Глава сельсовета                                                                                        </w:t>
      </w:r>
      <w:r w:rsidR="00E4580D">
        <w:rPr>
          <w:rFonts w:ascii="Times New Roman" w:eastAsia="Times New Roman" w:hAnsi="Times New Roman" w:cs="Times New Roman"/>
          <w:sz w:val="20"/>
          <w:szCs w:val="20"/>
          <w:lang w:eastAsia="ru-RU"/>
        </w:rPr>
        <w:t xml:space="preserve">                                             Н.В. </w:t>
      </w:r>
      <w:proofErr w:type="spellStart"/>
      <w:r w:rsidR="00E4580D">
        <w:rPr>
          <w:rFonts w:ascii="Times New Roman" w:eastAsia="Times New Roman" w:hAnsi="Times New Roman" w:cs="Times New Roman"/>
          <w:sz w:val="20"/>
          <w:szCs w:val="20"/>
          <w:lang w:eastAsia="ru-RU"/>
        </w:rPr>
        <w:t>Ечина</w:t>
      </w:r>
      <w:proofErr w:type="spellEnd"/>
    </w:p>
    <w:p w:rsidR="00B95726" w:rsidRPr="00C62CF5" w:rsidRDefault="00B95726" w:rsidP="00B95726">
      <w:pPr>
        <w:keepNext/>
        <w:ind w:left="6237" w:right="-2" w:firstLine="0"/>
        <w:jc w:val="both"/>
        <w:outlineLvl w:val="0"/>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lastRenderedPageBreak/>
        <w:t xml:space="preserve">Приложение </w:t>
      </w:r>
    </w:p>
    <w:p w:rsidR="00B95726" w:rsidRPr="00C62CF5" w:rsidRDefault="00B95726" w:rsidP="00B95726">
      <w:pPr>
        <w:keepNext/>
        <w:ind w:left="6237" w:right="-2" w:firstLine="0"/>
        <w:jc w:val="both"/>
        <w:outlineLvl w:val="0"/>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к решению Совета депутатов Крутихинского сельсовета</w:t>
      </w:r>
    </w:p>
    <w:p w:rsidR="00B95726" w:rsidRPr="00C62CF5" w:rsidRDefault="00B95726" w:rsidP="00B95726">
      <w:pPr>
        <w:keepNext/>
        <w:ind w:left="6237" w:right="-2" w:firstLine="0"/>
        <w:jc w:val="both"/>
        <w:outlineLvl w:val="0"/>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 xml:space="preserve">Крутихинского района Алтайского края </w:t>
      </w:r>
    </w:p>
    <w:p w:rsidR="00B95726" w:rsidRPr="00C62CF5" w:rsidRDefault="00B95726" w:rsidP="00B95726">
      <w:pPr>
        <w:keepNext/>
        <w:ind w:left="6237" w:right="-2" w:firstLine="0"/>
        <w:jc w:val="both"/>
        <w:outlineLvl w:val="0"/>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от 25.06.2025 № 20</w:t>
      </w:r>
    </w:p>
    <w:p w:rsidR="00B95726" w:rsidRPr="00C62CF5" w:rsidRDefault="00B95726" w:rsidP="00B95726">
      <w:pPr>
        <w:keepNext/>
        <w:ind w:left="6237" w:right="-2" w:firstLine="0"/>
        <w:jc w:val="both"/>
        <w:outlineLvl w:val="0"/>
        <w:rPr>
          <w:rFonts w:ascii="Times New Roman" w:eastAsia="Calibri" w:hAnsi="Times New Roman" w:cs="Times New Roman"/>
          <w:b/>
          <w:sz w:val="20"/>
          <w:szCs w:val="20"/>
          <w:lang w:eastAsia="ru-RU"/>
        </w:rPr>
      </w:pPr>
    </w:p>
    <w:p w:rsidR="00B95726" w:rsidRPr="00C62CF5" w:rsidRDefault="00B95726" w:rsidP="00B95726">
      <w:pPr>
        <w:keepNext/>
        <w:ind w:right="-2" w:firstLine="0"/>
        <w:jc w:val="center"/>
        <w:outlineLvl w:val="0"/>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Положение</w:t>
      </w:r>
    </w:p>
    <w:p w:rsidR="00B95726" w:rsidRPr="00C62CF5" w:rsidRDefault="00B95726" w:rsidP="00B95726">
      <w:pPr>
        <w:keepNext/>
        <w:ind w:right="-2" w:firstLine="0"/>
        <w:jc w:val="center"/>
        <w:outlineLvl w:val="0"/>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о публичных слушаниях, общественных обсуждениях</w:t>
      </w:r>
    </w:p>
    <w:p w:rsidR="00B95726" w:rsidRPr="00C62CF5" w:rsidRDefault="00B95726" w:rsidP="00B95726">
      <w:pPr>
        <w:keepNext/>
        <w:ind w:right="-2" w:firstLine="0"/>
        <w:jc w:val="center"/>
        <w:outlineLvl w:val="0"/>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в муниципальном образовании сельское поселение Крутихинский сельсовет</w:t>
      </w:r>
    </w:p>
    <w:p w:rsidR="00B95726" w:rsidRPr="00C62CF5" w:rsidRDefault="00B95726" w:rsidP="00B95726">
      <w:pPr>
        <w:keepNext/>
        <w:ind w:right="-2" w:firstLine="0"/>
        <w:jc w:val="center"/>
        <w:outlineLvl w:val="0"/>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Крутихинского района Алтайского края</w:t>
      </w:r>
    </w:p>
    <w:p w:rsidR="00B95726" w:rsidRPr="00C62CF5" w:rsidRDefault="00B95726" w:rsidP="00E52F96">
      <w:pPr>
        <w:widowControl w:val="0"/>
        <w:numPr>
          <w:ilvl w:val="1"/>
          <w:numId w:val="5"/>
        </w:numPr>
        <w:tabs>
          <w:tab w:val="left" w:pos="1278"/>
        </w:tabs>
        <w:ind w:right="-143"/>
        <w:jc w:val="both"/>
        <w:rPr>
          <w:rFonts w:ascii="Times New Roman" w:eastAsia="Calibri" w:hAnsi="Times New Roman" w:cs="Times New Roman"/>
          <w:sz w:val="20"/>
          <w:szCs w:val="20"/>
          <w:lang w:eastAsia="ru-RU"/>
        </w:rPr>
      </w:pPr>
      <w:proofErr w:type="gramStart"/>
      <w:r w:rsidRPr="00C62CF5">
        <w:rPr>
          <w:rFonts w:ascii="Times New Roman" w:eastAsia="Calibri" w:hAnsi="Times New Roman" w:cs="Times New Roman"/>
          <w:color w:val="000000"/>
          <w:sz w:val="20"/>
          <w:szCs w:val="20"/>
          <w:shd w:val="clear" w:color="auto" w:fill="FFFFFF"/>
          <w:lang w:eastAsia="ru-RU"/>
        </w:rPr>
        <w:t xml:space="preserve">Положение о порядке назначения и проведения публичных слушаний в муниципальном образовании сельское поселение  Крутихинский сельсовет Крутихинского района Алтайского края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w:t>
      </w:r>
      <w:r w:rsidRPr="00C62CF5">
        <w:rPr>
          <w:rFonts w:ascii="Times New Roman" w:eastAsia="Calibri" w:hAnsi="Times New Roman" w:cs="Times New Roman"/>
          <w:color w:val="000000"/>
          <w:sz w:val="20"/>
          <w:szCs w:val="20"/>
          <w:shd w:val="clear" w:color="auto" w:fill="FFFFFF"/>
        </w:rPr>
        <w:t xml:space="preserve">83-ЗС </w:t>
      </w:r>
      <w:r w:rsidRPr="00C62CF5">
        <w:rPr>
          <w:rFonts w:ascii="Times New Roman" w:eastAsia="Calibri" w:hAnsi="Times New Roman" w:cs="Times New Roman"/>
          <w:color w:val="000000"/>
          <w:sz w:val="20"/>
          <w:szCs w:val="20"/>
          <w:shd w:val="clear" w:color="auto" w:fill="FFFFFF"/>
          <w:lang w:eastAsia="ru-RU"/>
        </w:rPr>
        <w:t>«О порядке назначения и проведения публичных слушаний в муниципальных образованиях Алтайского края», Уставом</w:t>
      </w:r>
      <w:proofErr w:type="gramEnd"/>
      <w:r w:rsidRPr="00C62CF5">
        <w:rPr>
          <w:rFonts w:ascii="Times New Roman" w:eastAsia="Calibri" w:hAnsi="Times New Roman" w:cs="Times New Roman"/>
          <w:color w:val="000000"/>
          <w:sz w:val="20"/>
          <w:szCs w:val="20"/>
          <w:shd w:val="clear" w:color="auto" w:fill="FFFFFF"/>
          <w:lang w:eastAsia="ru-RU"/>
        </w:rPr>
        <w:t xml:space="preserve"> муниципального образования сельское поселение  Крутихинский сельсовет Крутихинского района Алтайского края.</w:t>
      </w:r>
    </w:p>
    <w:p w:rsidR="00B95726" w:rsidRPr="00C62CF5" w:rsidRDefault="00B95726" w:rsidP="00E52F96">
      <w:pPr>
        <w:widowControl w:val="0"/>
        <w:numPr>
          <w:ilvl w:val="1"/>
          <w:numId w:val="5"/>
        </w:numPr>
        <w:tabs>
          <w:tab w:val="left" w:pos="1278"/>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Публичные слушания являются формой участия населения в осуществлении местного самоуправления.</w:t>
      </w:r>
    </w:p>
    <w:p w:rsidR="00B95726" w:rsidRPr="00C62CF5" w:rsidRDefault="00B95726" w:rsidP="00E52F96">
      <w:pPr>
        <w:widowControl w:val="0"/>
        <w:numPr>
          <w:ilvl w:val="1"/>
          <w:numId w:val="5"/>
        </w:numPr>
        <w:tabs>
          <w:tab w:val="left" w:pos="1278"/>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Публичные слушания могут проводиться на всей территории муниципального образования сельское поселение Крутихинский сельсовет Крутихинского района Алтайского края (далее также – Крутихинский сельсовет) для обсуждения с участием жителей Крутихинского сельсовета проектов муниципальных правовых актов по вопросам непосредственного обеспечения жизнедеятельности населения.</w:t>
      </w:r>
    </w:p>
    <w:p w:rsidR="00B95726" w:rsidRPr="00C62CF5" w:rsidRDefault="00B95726" w:rsidP="00E52F96">
      <w:pPr>
        <w:widowControl w:val="0"/>
        <w:numPr>
          <w:ilvl w:val="1"/>
          <w:numId w:val="5"/>
        </w:numPr>
        <w:tabs>
          <w:tab w:val="left" w:pos="1278"/>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Подготовка, проведение и установление результатов публичных слушаний осуществляются на основании принципов открытости, гласности и добровольности.</w:t>
      </w:r>
    </w:p>
    <w:p w:rsidR="00B95726" w:rsidRPr="00C62CF5" w:rsidRDefault="00B95726" w:rsidP="00E52F96">
      <w:pPr>
        <w:widowControl w:val="0"/>
        <w:numPr>
          <w:ilvl w:val="1"/>
          <w:numId w:val="5"/>
        </w:numPr>
        <w:tabs>
          <w:tab w:val="left" w:pos="1278"/>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В публичных слушаниях имеют право участвовать жители Крутихинского  сельсовета, достигшие восемнадцатилетнего возраста.</w:t>
      </w:r>
    </w:p>
    <w:p w:rsidR="00B95726" w:rsidRPr="00C62CF5" w:rsidRDefault="00B95726" w:rsidP="00E52F96">
      <w:pPr>
        <w:widowControl w:val="0"/>
        <w:numPr>
          <w:ilvl w:val="0"/>
          <w:numId w:val="5"/>
        </w:numPr>
        <w:tabs>
          <w:tab w:val="left" w:pos="2132"/>
        </w:tabs>
        <w:jc w:val="both"/>
        <w:outlineLvl w:val="2"/>
        <w:rPr>
          <w:rFonts w:ascii="Times New Roman" w:eastAsia="Calibri" w:hAnsi="Times New Roman" w:cs="Times New Roman"/>
          <w:b/>
          <w:bCs/>
          <w:sz w:val="20"/>
          <w:szCs w:val="20"/>
          <w:lang w:eastAsia="ru-RU"/>
        </w:rPr>
      </w:pPr>
      <w:bookmarkStart w:id="4" w:name="bookmark3"/>
      <w:r w:rsidRPr="00C62CF5">
        <w:rPr>
          <w:rFonts w:ascii="Times New Roman" w:eastAsia="Calibri" w:hAnsi="Times New Roman" w:cs="Times New Roman"/>
          <w:b/>
          <w:bCs/>
          <w:color w:val="000000"/>
          <w:sz w:val="20"/>
          <w:szCs w:val="20"/>
          <w:shd w:val="clear" w:color="auto" w:fill="FFFFFF"/>
          <w:lang w:eastAsia="ru-RU"/>
        </w:rPr>
        <w:t>Вопросы, выносимые на публичные слушания</w:t>
      </w:r>
      <w:bookmarkEnd w:id="4"/>
    </w:p>
    <w:p w:rsidR="00B95726" w:rsidRPr="00C62CF5" w:rsidRDefault="00B95726" w:rsidP="00E52F96">
      <w:pPr>
        <w:widowControl w:val="0"/>
        <w:numPr>
          <w:ilvl w:val="1"/>
          <w:numId w:val="5"/>
        </w:numPr>
        <w:tabs>
          <w:tab w:val="left" w:pos="1289"/>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На публичные слушания должны выноситься:</w:t>
      </w:r>
    </w:p>
    <w:p w:rsidR="00B95726" w:rsidRPr="00C62CF5" w:rsidRDefault="00B95726" w:rsidP="00E52F96">
      <w:pPr>
        <w:widowControl w:val="0"/>
        <w:numPr>
          <w:ilvl w:val="0"/>
          <w:numId w:val="6"/>
        </w:numPr>
        <w:tabs>
          <w:tab w:val="left" w:pos="1278"/>
        </w:tabs>
        <w:ind w:right="-143"/>
        <w:jc w:val="both"/>
        <w:rPr>
          <w:rFonts w:ascii="Times New Roman" w:eastAsia="Calibri" w:hAnsi="Times New Roman" w:cs="Times New Roman"/>
          <w:sz w:val="20"/>
          <w:szCs w:val="20"/>
          <w:lang w:eastAsia="ru-RU"/>
        </w:rPr>
      </w:pPr>
      <w:proofErr w:type="gramStart"/>
      <w:r w:rsidRPr="00C62CF5">
        <w:rPr>
          <w:rFonts w:ascii="Times New Roman" w:eastAsia="Calibri" w:hAnsi="Times New Roman" w:cs="Times New Roman"/>
          <w:color w:val="000000"/>
          <w:sz w:val="20"/>
          <w:szCs w:val="20"/>
          <w:shd w:val="clear" w:color="auto" w:fill="FFFFFF"/>
          <w:lang w:eastAsia="ru-RU"/>
        </w:rPr>
        <w:t>проект устава Крутихинского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Крутихинского сельсовета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roofErr w:type="gramEnd"/>
    </w:p>
    <w:p w:rsidR="00B95726" w:rsidRPr="00C62CF5" w:rsidRDefault="00B95726" w:rsidP="00E52F96">
      <w:pPr>
        <w:widowControl w:val="0"/>
        <w:numPr>
          <w:ilvl w:val="0"/>
          <w:numId w:val="6"/>
        </w:numPr>
        <w:tabs>
          <w:tab w:val="left" w:pos="1130"/>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проект бюджета Крутихинского сельсовета и отчет о его исполнении;</w:t>
      </w:r>
    </w:p>
    <w:p w:rsidR="00B95726" w:rsidRPr="00C62CF5" w:rsidRDefault="00B95726" w:rsidP="00E52F96">
      <w:pPr>
        <w:widowControl w:val="0"/>
        <w:numPr>
          <w:ilvl w:val="0"/>
          <w:numId w:val="6"/>
        </w:numPr>
        <w:tabs>
          <w:tab w:val="left" w:pos="1130"/>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вопросы о преобразовании  Крутихинского сельсовета;</w:t>
      </w:r>
    </w:p>
    <w:p w:rsidR="00B95726" w:rsidRPr="00C62CF5" w:rsidRDefault="00B95726" w:rsidP="00E52F96">
      <w:pPr>
        <w:widowControl w:val="0"/>
        <w:numPr>
          <w:ilvl w:val="0"/>
          <w:numId w:val="6"/>
        </w:numPr>
        <w:tabs>
          <w:tab w:val="left" w:pos="1081"/>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иные вопросы, предусмотренные федеральными законами, нормативными правовыми актами Совета депутатов  Крутихинского сельсовета Крутихинского района Алтайского края.</w:t>
      </w:r>
    </w:p>
    <w:p w:rsidR="00B95726" w:rsidRPr="00C62CF5" w:rsidRDefault="00B95726" w:rsidP="00E52F96">
      <w:pPr>
        <w:widowControl w:val="0"/>
        <w:numPr>
          <w:ilvl w:val="1"/>
          <w:numId w:val="5"/>
        </w:numPr>
        <w:tabs>
          <w:tab w:val="left" w:pos="1244"/>
        </w:tabs>
        <w:ind w:right="-143"/>
        <w:jc w:val="both"/>
        <w:rPr>
          <w:rFonts w:ascii="Times New Roman" w:eastAsia="Calibri" w:hAnsi="Times New Roman" w:cs="Times New Roman"/>
          <w:sz w:val="20"/>
          <w:szCs w:val="20"/>
          <w:lang w:eastAsia="ru-RU"/>
        </w:rPr>
      </w:pPr>
      <w:proofErr w:type="gramStart"/>
      <w:r w:rsidRPr="00C62CF5">
        <w:rPr>
          <w:rFonts w:ascii="Times New Roman" w:eastAsia="Calibri" w:hAnsi="Times New Roman" w:cs="Times New Roman"/>
          <w:color w:val="000000"/>
          <w:sz w:val="20"/>
          <w:szCs w:val="20"/>
          <w:shd w:val="clear" w:color="auto" w:fill="FFFFFF"/>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62CF5">
        <w:rPr>
          <w:rFonts w:ascii="Times New Roman" w:eastAsia="Calibri" w:hAnsi="Times New Roman" w:cs="Times New Roman"/>
          <w:color w:val="000000"/>
          <w:sz w:val="20"/>
          <w:szCs w:val="20"/>
          <w:shd w:val="clear" w:color="auto" w:fill="FFFFFF"/>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95726" w:rsidRPr="00C62CF5" w:rsidRDefault="00B95726" w:rsidP="00E52F96">
      <w:pPr>
        <w:widowControl w:val="0"/>
        <w:numPr>
          <w:ilvl w:val="0"/>
          <w:numId w:val="5"/>
        </w:numPr>
        <w:tabs>
          <w:tab w:val="left" w:pos="2127"/>
        </w:tabs>
        <w:jc w:val="both"/>
        <w:outlineLvl w:val="2"/>
        <w:rPr>
          <w:rFonts w:ascii="Times New Roman" w:eastAsia="Calibri" w:hAnsi="Times New Roman" w:cs="Times New Roman"/>
          <w:b/>
          <w:bCs/>
          <w:sz w:val="20"/>
          <w:szCs w:val="20"/>
          <w:lang w:eastAsia="ru-RU"/>
        </w:rPr>
      </w:pPr>
      <w:bookmarkStart w:id="5" w:name="bookmark4"/>
      <w:r w:rsidRPr="00C62CF5">
        <w:rPr>
          <w:rFonts w:ascii="Times New Roman" w:eastAsia="Calibri" w:hAnsi="Times New Roman" w:cs="Times New Roman"/>
          <w:b/>
          <w:bCs/>
          <w:color w:val="000000"/>
          <w:sz w:val="20"/>
          <w:szCs w:val="20"/>
          <w:shd w:val="clear" w:color="auto" w:fill="FFFFFF"/>
          <w:lang w:eastAsia="ru-RU"/>
        </w:rPr>
        <w:t>Инициатива проведения публичных слушаний</w:t>
      </w:r>
      <w:bookmarkEnd w:id="5"/>
    </w:p>
    <w:p w:rsidR="00B95726" w:rsidRPr="00C62CF5" w:rsidRDefault="00B95726" w:rsidP="00E52F96">
      <w:pPr>
        <w:widowControl w:val="0"/>
        <w:numPr>
          <w:ilvl w:val="1"/>
          <w:numId w:val="5"/>
        </w:numPr>
        <w:tabs>
          <w:tab w:val="left" w:pos="128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Публичные слушания проводятся по инициативе:</w:t>
      </w:r>
    </w:p>
    <w:p w:rsidR="00B95726" w:rsidRPr="00C62CF5" w:rsidRDefault="00B95726" w:rsidP="00B94A47">
      <w:pPr>
        <w:widowControl w:val="0"/>
        <w:tabs>
          <w:tab w:val="left" w:pos="1402"/>
        </w:tabs>
        <w:ind w:right="-143"/>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color w:val="000000"/>
          <w:sz w:val="20"/>
          <w:szCs w:val="20"/>
          <w:shd w:val="clear" w:color="auto" w:fill="FFFFFF"/>
          <w:lang w:eastAsia="ru-RU"/>
        </w:rPr>
        <w:t>1) представительного органа муниципального образования;</w:t>
      </w:r>
    </w:p>
    <w:p w:rsidR="00B95726" w:rsidRPr="00C62CF5" w:rsidRDefault="00B95726" w:rsidP="00B94A47">
      <w:pPr>
        <w:widowControl w:val="0"/>
        <w:tabs>
          <w:tab w:val="left" w:pos="1402"/>
        </w:tabs>
        <w:ind w:right="-143"/>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color w:val="000000"/>
          <w:sz w:val="20"/>
          <w:szCs w:val="20"/>
          <w:shd w:val="clear" w:color="auto" w:fill="FFFFFF"/>
          <w:lang w:eastAsia="ru-RU"/>
        </w:rPr>
        <w:t>2) главы муниципального образования;</w:t>
      </w:r>
    </w:p>
    <w:p w:rsidR="00B95726" w:rsidRPr="00C62CF5" w:rsidRDefault="00B95726" w:rsidP="00B94A47">
      <w:pPr>
        <w:widowControl w:val="0"/>
        <w:tabs>
          <w:tab w:val="left" w:pos="1402"/>
        </w:tabs>
        <w:ind w:right="-143"/>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color w:val="000000"/>
          <w:sz w:val="20"/>
          <w:szCs w:val="20"/>
          <w:shd w:val="clear" w:color="auto" w:fill="FFFFFF"/>
          <w:lang w:eastAsia="ru-RU"/>
        </w:rPr>
        <w:t>3) главы местной администрации;</w:t>
      </w:r>
    </w:p>
    <w:p w:rsidR="00B95726" w:rsidRPr="00C62CF5" w:rsidRDefault="00B95726" w:rsidP="00B94A47">
      <w:pPr>
        <w:widowControl w:val="0"/>
        <w:tabs>
          <w:tab w:val="left" w:pos="1402"/>
        </w:tabs>
        <w:ind w:right="-143"/>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color w:val="000000"/>
          <w:sz w:val="20"/>
          <w:szCs w:val="20"/>
          <w:shd w:val="clear" w:color="auto" w:fill="FFFFFF"/>
          <w:lang w:eastAsia="ru-RU"/>
        </w:rPr>
        <w:t>4) жителей муниципального образования.</w:t>
      </w:r>
    </w:p>
    <w:p w:rsidR="00B95726" w:rsidRPr="00C62CF5" w:rsidRDefault="00B95726" w:rsidP="00B94A47">
      <w:pPr>
        <w:widowControl w:val="0"/>
        <w:tabs>
          <w:tab w:val="left" w:pos="1402"/>
        </w:tabs>
        <w:ind w:right="-143"/>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color w:val="000000"/>
          <w:sz w:val="20"/>
          <w:szCs w:val="20"/>
          <w:shd w:val="clear" w:color="auto" w:fill="FFFFFF"/>
          <w:lang w:eastAsia="ru-RU"/>
        </w:rPr>
        <w:t>3.2.  Инициатива Совета депутатов  Крутихинского сельсовета Крутихинского района Алтайского края о проведении публичных слушаний оформляется в соответствии с регламентом представительного органа.</w:t>
      </w:r>
    </w:p>
    <w:p w:rsidR="00B95726" w:rsidRPr="00C62CF5" w:rsidRDefault="00B95726" w:rsidP="00B94A47">
      <w:pPr>
        <w:widowControl w:val="0"/>
        <w:tabs>
          <w:tab w:val="left" w:pos="1402"/>
        </w:tabs>
        <w:ind w:right="-143"/>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color w:val="000000"/>
          <w:sz w:val="20"/>
          <w:szCs w:val="20"/>
          <w:shd w:val="clear" w:color="auto" w:fill="FFFFFF"/>
          <w:lang w:eastAsia="ru-RU"/>
        </w:rPr>
        <w:t>Инициатива проведения публичных слушаний может быть направлена в  Совет депутатов  Крутихинского сельсовета Крутихинского района Алтайского края группой депутатов численностью не менее одной трети от установленной численности депутатов Совета депутатов  Крутихинского сельсовета Крутихинского района Алтайского края.</w:t>
      </w:r>
    </w:p>
    <w:p w:rsidR="00B95726" w:rsidRPr="00C62CF5" w:rsidRDefault="00B95726" w:rsidP="00B94A47">
      <w:pPr>
        <w:widowControl w:val="0"/>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Инициатива группы депутатов представительного органа о проведении публичных слушаний должна содержать:</w:t>
      </w:r>
    </w:p>
    <w:p w:rsidR="00B95726" w:rsidRPr="00C62CF5" w:rsidRDefault="00B95726" w:rsidP="00E52F96">
      <w:pPr>
        <w:widowControl w:val="0"/>
        <w:numPr>
          <w:ilvl w:val="0"/>
          <w:numId w:val="7"/>
        </w:numPr>
        <w:tabs>
          <w:tab w:val="left" w:pos="1071"/>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lastRenderedPageBreak/>
        <w:t>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B95726" w:rsidRPr="00C62CF5" w:rsidRDefault="00B95726" w:rsidP="00E52F96">
      <w:pPr>
        <w:widowControl w:val="0"/>
        <w:numPr>
          <w:ilvl w:val="0"/>
          <w:numId w:val="7"/>
        </w:numPr>
        <w:tabs>
          <w:tab w:val="left" w:pos="1071"/>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проект муниципального правового акта, который предлагается вынести на публичные слушания;</w:t>
      </w:r>
    </w:p>
    <w:p w:rsidR="00B95726" w:rsidRPr="00C62CF5" w:rsidRDefault="00B95726" w:rsidP="00B94A47">
      <w:pPr>
        <w:widowControl w:val="0"/>
        <w:tabs>
          <w:tab w:val="left" w:pos="1239"/>
        </w:tabs>
        <w:ind w:right="-1"/>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3.3. Инициатива главы сельсовета и главы Администрации сельсовета  о проведении публичных слушаний должна содержать:</w:t>
      </w:r>
    </w:p>
    <w:p w:rsidR="00B95726" w:rsidRPr="00C62CF5" w:rsidRDefault="00B95726" w:rsidP="00E52F96">
      <w:pPr>
        <w:widowControl w:val="0"/>
        <w:numPr>
          <w:ilvl w:val="0"/>
          <w:numId w:val="8"/>
        </w:numPr>
        <w:tabs>
          <w:tab w:val="left" w:pos="1094"/>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B95726" w:rsidRPr="00C62CF5" w:rsidRDefault="00B95726" w:rsidP="00E52F96">
      <w:pPr>
        <w:widowControl w:val="0"/>
        <w:numPr>
          <w:ilvl w:val="0"/>
          <w:numId w:val="8"/>
        </w:numPr>
        <w:tabs>
          <w:tab w:val="left" w:pos="1094"/>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фамилию, имя, отчество (при наличии) лица, уполномоченного на представление главы сельсовета в ходе назначения и проведения публичных слушаний (при необходимости);</w:t>
      </w:r>
    </w:p>
    <w:p w:rsidR="00B95726" w:rsidRPr="00C62CF5" w:rsidRDefault="00B95726" w:rsidP="00E52F96">
      <w:pPr>
        <w:widowControl w:val="0"/>
        <w:numPr>
          <w:ilvl w:val="0"/>
          <w:numId w:val="8"/>
        </w:numPr>
        <w:tabs>
          <w:tab w:val="left" w:pos="1094"/>
        </w:tabs>
        <w:ind w:right="-14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проект муниципального правового акта, который предлагается вынести на публичные слушания.</w:t>
      </w:r>
    </w:p>
    <w:p w:rsidR="00B95726" w:rsidRPr="00C62CF5" w:rsidRDefault="00B95726" w:rsidP="00E52F96">
      <w:pPr>
        <w:widowControl w:val="0"/>
        <w:numPr>
          <w:ilvl w:val="1"/>
          <w:numId w:val="8"/>
        </w:numPr>
        <w:tabs>
          <w:tab w:val="left" w:pos="1344"/>
        </w:tabs>
        <w:ind w:right="-143"/>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color w:val="000000"/>
          <w:sz w:val="20"/>
          <w:szCs w:val="20"/>
          <w:shd w:val="clear" w:color="auto" w:fill="FFFFFF"/>
          <w:lang w:eastAsia="ru-RU"/>
        </w:rPr>
        <w:t>Инициатива жителей  Крутихинского сельсовета о проведении публичных слушаний может быть выдвинута инициативной группой численностью не менее 20 и  не более 50 человек.</w:t>
      </w:r>
      <w:r w:rsidRPr="00C62CF5">
        <w:rPr>
          <w:rFonts w:ascii="Times New Roman" w:eastAsia="Calibri" w:hAnsi="Times New Roman" w:cs="Times New Roman"/>
          <w:sz w:val="20"/>
          <w:szCs w:val="20"/>
          <w:lang w:eastAsia="ru-RU"/>
        </w:rPr>
        <w:t xml:space="preserve"> </w:t>
      </w:r>
      <w:r w:rsidRPr="00C62CF5">
        <w:rPr>
          <w:rFonts w:ascii="Times New Roman" w:eastAsia="Calibri" w:hAnsi="Times New Roman" w:cs="Times New Roman"/>
          <w:color w:val="000000"/>
          <w:sz w:val="20"/>
          <w:szCs w:val="20"/>
          <w:shd w:val="clear" w:color="auto" w:fill="FFFFFF"/>
          <w:lang w:eastAsia="ru-RU"/>
        </w:rPr>
        <w:t>В коллективных обращениях, направленных от имени жителей муниципального образования, необходимо указывать лицо, в адрес которого в случае отклонения инициативы будет направлен соответствующий мотивированный ответ.</w:t>
      </w:r>
    </w:p>
    <w:p w:rsidR="00B95726" w:rsidRPr="00C62CF5" w:rsidRDefault="00B95726" w:rsidP="00B94A47">
      <w:pPr>
        <w:widowControl w:val="0"/>
        <w:ind w:right="-142"/>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(при наличии), даты рождения, адреса по месту жительства (регистрации), и направляется в  Совет депутатов  Крутихинского сельсовета Крутихинского района Алтайского края.</w:t>
      </w:r>
    </w:p>
    <w:p w:rsidR="00B95726" w:rsidRPr="00C62CF5" w:rsidRDefault="00B95726" w:rsidP="00B94A47">
      <w:pPr>
        <w:widowControl w:val="0"/>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Инициатива жителей  Крутихинского сельсовета о проведении публичных слушаний должна содержать:</w:t>
      </w:r>
    </w:p>
    <w:p w:rsidR="00B95726" w:rsidRPr="00C62CF5" w:rsidRDefault="00B95726" w:rsidP="00E52F96">
      <w:pPr>
        <w:widowControl w:val="0"/>
        <w:numPr>
          <w:ilvl w:val="0"/>
          <w:numId w:val="9"/>
        </w:numPr>
        <w:tabs>
          <w:tab w:val="left" w:pos="1094"/>
        </w:tabs>
        <w:ind w:right="-142"/>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B95726" w:rsidRPr="00C62CF5" w:rsidRDefault="00B95726" w:rsidP="00E52F96">
      <w:pPr>
        <w:widowControl w:val="0"/>
        <w:numPr>
          <w:ilvl w:val="0"/>
          <w:numId w:val="9"/>
        </w:numPr>
        <w:tabs>
          <w:tab w:val="left" w:pos="109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проект муниципального правового акта, который предлагается вынести на публичные слушания;</w:t>
      </w:r>
    </w:p>
    <w:p w:rsidR="00B95726" w:rsidRPr="00C62CF5" w:rsidRDefault="00B95726" w:rsidP="00E52F96">
      <w:pPr>
        <w:widowControl w:val="0"/>
        <w:numPr>
          <w:ilvl w:val="0"/>
          <w:numId w:val="9"/>
        </w:numPr>
        <w:tabs>
          <w:tab w:val="left" w:pos="1094"/>
        </w:tabs>
        <w:ind w:right="-142"/>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информационные, аналитические материалы, относящиеся к теме публичных слушаний (при наличии);</w:t>
      </w:r>
    </w:p>
    <w:p w:rsidR="00B95726" w:rsidRPr="00C62CF5" w:rsidRDefault="00B95726" w:rsidP="00E52F96">
      <w:pPr>
        <w:widowControl w:val="0"/>
        <w:numPr>
          <w:ilvl w:val="0"/>
          <w:numId w:val="9"/>
        </w:numPr>
        <w:tabs>
          <w:tab w:val="left" w:pos="1094"/>
          <w:tab w:val="left" w:pos="9356"/>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B95726" w:rsidRPr="00C62CF5" w:rsidRDefault="00B95726" w:rsidP="00E52F96">
      <w:pPr>
        <w:widowControl w:val="0"/>
        <w:numPr>
          <w:ilvl w:val="1"/>
          <w:numId w:val="8"/>
        </w:numPr>
        <w:tabs>
          <w:tab w:val="left" w:pos="134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По результатам рассмотрения инициативы проведения публичных слушаний  Совет депутатов  Крутихинского сельсовета Крутихинского района Алтайского края или глава сельсовета в течение 10 дней с момента поступления инициативы проведения публичных слушаний принимает одно из следующих решений:</w:t>
      </w:r>
    </w:p>
    <w:p w:rsidR="00B95726" w:rsidRPr="00C62CF5" w:rsidRDefault="00B95726" w:rsidP="00E52F96">
      <w:pPr>
        <w:widowControl w:val="0"/>
        <w:numPr>
          <w:ilvl w:val="0"/>
          <w:numId w:val="10"/>
        </w:numPr>
        <w:tabs>
          <w:tab w:val="left" w:pos="109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 назначении публичных слушаний;</w:t>
      </w:r>
    </w:p>
    <w:p w:rsidR="00B95726" w:rsidRPr="00C62CF5" w:rsidRDefault="00B95726" w:rsidP="00E52F96">
      <w:pPr>
        <w:widowControl w:val="0"/>
        <w:numPr>
          <w:ilvl w:val="0"/>
          <w:numId w:val="10"/>
        </w:numPr>
        <w:tabs>
          <w:tab w:val="left" w:pos="1121"/>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об отказе в назначении публичных слушаний.</w:t>
      </w:r>
    </w:p>
    <w:p w:rsidR="00B95726" w:rsidRPr="00C62CF5" w:rsidRDefault="00B95726" w:rsidP="00E52F96">
      <w:pPr>
        <w:widowControl w:val="0"/>
        <w:numPr>
          <w:ilvl w:val="1"/>
          <w:numId w:val="8"/>
        </w:numPr>
        <w:tabs>
          <w:tab w:val="left" w:pos="1344"/>
        </w:tabs>
        <w:ind w:right="-283"/>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Основаниями для отказа в назначении публичных слушаний являются:</w:t>
      </w:r>
    </w:p>
    <w:p w:rsidR="00B95726" w:rsidRPr="00C62CF5" w:rsidRDefault="00B95726" w:rsidP="00E52F96">
      <w:pPr>
        <w:widowControl w:val="0"/>
        <w:numPr>
          <w:ilvl w:val="0"/>
          <w:numId w:val="11"/>
        </w:numPr>
        <w:tabs>
          <w:tab w:val="left" w:pos="109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Крутихинского сельсовета;</w:t>
      </w:r>
    </w:p>
    <w:p w:rsidR="00B95726" w:rsidRPr="00C62CF5" w:rsidRDefault="00B95726" w:rsidP="00E52F96">
      <w:pPr>
        <w:widowControl w:val="0"/>
        <w:numPr>
          <w:ilvl w:val="0"/>
          <w:numId w:val="11"/>
        </w:numPr>
        <w:tabs>
          <w:tab w:val="left" w:pos="1066"/>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Заводской сельсовет;</w:t>
      </w:r>
    </w:p>
    <w:p w:rsidR="00B95726" w:rsidRPr="00C62CF5" w:rsidRDefault="00B95726" w:rsidP="00E52F96">
      <w:pPr>
        <w:widowControl w:val="0"/>
        <w:numPr>
          <w:ilvl w:val="0"/>
          <w:numId w:val="11"/>
        </w:numPr>
        <w:tabs>
          <w:tab w:val="left" w:pos="1071"/>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 xml:space="preserve">нарушение порядка выдвижения инициативы проведения публичных слушаний, установленного законом Алтайского края от 01.11.2025 № </w:t>
      </w:r>
      <w:r w:rsidRPr="00C62CF5">
        <w:rPr>
          <w:rFonts w:ascii="Times New Roman" w:eastAsia="Calibri" w:hAnsi="Times New Roman" w:cs="Times New Roman"/>
          <w:color w:val="000000"/>
          <w:sz w:val="20"/>
          <w:szCs w:val="20"/>
          <w:shd w:val="clear" w:color="auto" w:fill="FFFFFF"/>
        </w:rPr>
        <w:t>83-З</w:t>
      </w:r>
      <w:r w:rsidRPr="00C62CF5">
        <w:rPr>
          <w:rFonts w:ascii="Times New Roman" w:eastAsia="Calibri" w:hAnsi="Times New Roman" w:cs="Times New Roman"/>
          <w:color w:val="000000"/>
          <w:sz w:val="20"/>
          <w:szCs w:val="20"/>
          <w:shd w:val="clear" w:color="auto" w:fill="FFFFFF"/>
          <w:lang w:val="en-US"/>
        </w:rPr>
        <w:t>C</w:t>
      </w:r>
      <w:r w:rsidRPr="00C62CF5">
        <w:rPr>
          <w:rFonts w:ascii="Times New Roman" w:eastAsia="Calibri" w:hAnsi="Times New Roman" w:cs="Times New Roman"/>
          <w:color w:val="000000"/>
          <w:sz w:val="20"/>
          <w:szCs w:val="20"/>
          <w:shd w:val="clear" w:color="auto" w:fill="FFFFFF"/>
        </w:rPr>
        <w:t xml:space="preserve"> </w:t>
      </w:r>
      <w:r w:rsidRPr="00C62CF5">
        <w:rPr>
          <w:rFonts w:ascii="Times New Roman" w:eastAsia="Calibri" w:hAnsi="Times New Roman" w:cs="Times New Roman"/>
          <w:color w:val="000000"/>
          <w:sz w:val="20"/>
          <w:szCs w:val="20"/>
          <w:shd w:val="clear" w:color="auto" w:fill="FFFFFF"/>
          <w:lang w:eastAsia="ru-RU"/>
        </w:rPr>
        <w:t>«О порядке назначения и проведения публичных слушаний в муниципальных образованиях Алтайского края» и (или) настоящим Положением;</w:t>
      </w:r>
    </w:p>
    <w:p w:rsidR="00B95726" w:rsidRPr="00C62CF5" w:rsidRDefault="00B95726" w:rsidP="00E52F96">
      <w:pPr>
        <w:widowControl w:val="0"/>
        <w:numPr>
          <w:ilvl w:val="0"/>
          <w:numId w:val="11"/>
        </w:numPr>
        <w:tabs>
          <w:tab w:val="left" w:pos="1066"/>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w:t>
      </w:r>
    </w:p>
    <w:p w:rsidR="00B95726" w:rsidRPr="00C62CF5" w:rsidRDefault="00B95726" w:rsidP="00E52F96">
      <w:pPr>
        <w:widowControl w:val="0"/>
        <w:numPr>
          <w:ilvl w:val="1"/>
          <w:numId w:val="8"/>
        </w:numPr>
        <w:tabs>
          <w:tab w:val="left" w:pos="1134"/>
        </w:tabs>
        <w:jc w:val="both"/>
        <w:rPr>
          <w:rFonts w:ascii="Times New Roman" w:eastAsia="Calibri" w:hAnsi="Times New Roman" w:cs="Times New Roman"/>
          <w:sz w:val="20"/>
          <w:szCs w:val="20"/>
          <w:lang w:eastAsia="ru-RU"/>
        </w:rPr>
      </w:pPr>
      <w:proofErr w:type="gramStart"/>
      <w:r w:rsidRPr="00C62CF5">
        <w:rPr>
          <w:rFonts w:ascii="Times New Roman" w:eastAsia="Calibri" w:hAnsi="Times New Roman" w:cs="Times New Roman"/>
          <w:color w:val="000000"/>
          <w:sz w:val="20"/>
          <w:szCs w:val="20"/>
          <w:shd w:val="clear" w:color="auto" w:fill="FFFFFF"/>
          <w:lang w:eastAsia="ru-RU"/>
        </w:rPr>
        <w:t>Решение (постановление) об отказе в назначении публичных слушаний должно быть мотивированным и доведено до сведения инициаторов публичных слушаний, указанных в подпунктах 1, 2 пункта 3.1 статьи 3 настоящего Положения, либо лица, указанного в абзаце 2 части 3.4 статьи 3 настоящего Положения, если инициатором проведения публичных слушаний выступают жители муниципального образования, в срок не позднее 5 (пяти) календарных дней со дня</w:t>
      </w:r>
      <w:proofErr w:type="gramEnd"/>
      <w:r w:rsidRPr="00C62CF5">
        <w:rPr>
          <w:rFonts w:ascii="Times New Roman" w:eastAsia="Calibri" w:hAnsi="Times New Roman" w:cs="Times New Roman"/>
          <w:color w:val="000000"/>
          <w:sz w:val="20"/>
          <w:szCs w:val="20"/>
          <w:shd w:val="clear" w:color="auto" w:fill="FFFFFF"/>
          <w:lang w:eastAsia="ru-RU"/>
        </w:rPr>
        <w:t xml:space="preserve"> принятия, путем направления его копии в адрес инициатора почтовым отправлением.</w:t>
      </w:r>
    </w:p>
    <w:p w:rsidR="00B95726" w:rsidRPr="00C62CF5" w:rsidRDefault="00B95726" w:rsidP="00B94A47">
      <w:pPr>
        <w:widowControl w:val="0"/>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Отклонение инициативы о проведении публичных слушаний не препятствует повторной подаче инициативы после устранения причин, послуживших основанием для отклонения инициативы.</w:t>
      </w:r>
    </w:p>
    <w:p w:rsidR="00B95726" w:rsidRPr="00C62CF5" w:rsidRDefault="00B95726" w:rsidP="00E52F96">
      <w:pPr>
        <w:widowControl w:val="0"/>
        <w:numPr>
          <w:ilvl w:val="0"/>
          <w:numId w:val="5"/>
        </w:numPr>
        <w:tabs>
          <w:tab w:val="left" w:pos="2952"/>
        </w:tabs>
        <w:jc w:val="both"/>
        <w:outlineLvl w:val="2"/>
        <w:rPr>
          <w:rFonts w:ascii="Times New Roman" w:eastAsia="Calibri" w:hAnsi="Times New Roman" w:cs="Times New Roman"/>
          <w:b/>
          <w:bCs/>
          <w:sz w:val="20"/>
          <w:szCs w:val="20"/>
          <w:lang w:eastAsia="ru-RU"/>
        </w:rPr>
      </w:pPr>
      <w:bookmarkStart w:id="6" w:name="bookmark5"/>
      <w:r w:rsidRPr="00C62CF5">
        <w:rPr>
          <w:rFonts w:ascii="Times New Roman" w:eastAsia="Calibri" w:hAnsi="Times New Roman" w:cs="Times New Roman"/>
          <w:b/>
          <w:bCs/>
          <w:color w:val="000000"/>
          <w:sz w:val="20"/>
          <w:szCs w:val="20"/>
          <w:shd w:val="clear" w:color="auto" w:fill="FFFFFF"/>
          <w:lang w:eastAsia="ru-RU"/>
        </w:rPr>
        <w:t>Назначение публичных слушаний</w:t>
      </w:r>
      <w:bookmarkEnd w:id="6"/>
    </w:p>
    <w:p w:rsidR="00B95726" w:rsidRPr="00C62CF5" w:rsidRDefault="00B95726" w:rsidP="00E52F96">
      <w:pPr>
        <w:widowControl w:val="0"/>
        <w:numPr>
          <w:ilvl w:val="1"/>
          <w:numId w:val="5"/>
        </w:numPr>
        <w:tabs>
          <w:tab w:val="left" w:pos="113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 xml:space="preserve">Публичные слушания, проводимые по инициативе жителей  Крутихинского сельсовета или Совета депутатов  Крутихинского сельсовета Крутихинского района Алтайского края, назначаются Советом депутатов  </w:t>
      </w:r>
      <w:r w:rsidRPr="00C62CF5">
        <w:rPr>
          <w:rFonts w:ascii="Times New Roman" w:eastAsia="Calibri" w:hAnsi="Times New Roman" w:cs="Times New Roman"/>
          <w:color w:val="000000"/>
          <w:sz w:val="20"/>
          <w:szCs w:val="20"/>
          <w:shd w:val="clear" w:color="auto" w:fill="FFFFFF"/>
          <w:lang w:eastAsia="ru-RU"/>
        </w:rPr>
        <w:lastRenderedPageBreak/>
        <w:t>Крутихинского сельсовета Крутихинского района Алтайского края, а публичные слушания, проводимые по инициативе главы сельсовета и главы Администрации сельсовета  - главой сельсовета.</w:t>
      </w:r>
    </w:p>
    <w:p w:rsidR="00B95726" w:rsidRPr="00C62CF5" w:rsidRDefault="00B95726" w:rsidP="00E52F96">
      <w:pPr>
        <w:widowControl w:val="0"/>
        <w:numPr>
          <w:ilvl w:val="1"/>
          <w:numId w:val="5"/>
        </w:numPr>
        <w:tabs>
          <w:tab w:val="left" w:pos="113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В решении Собрания депутатов  Крутихинского сельсовета Крутихинского района Алтайского края, постановлении главы сельсовета о назначении публичных слушаний указывается:</w:t>
      </w:r>
    </w:p>
    <w:p w:rsidR="00B95726" w:rsidRPr="00C62CF5" w:rsidRDefault="00B95726" w:rsidP="00E52F96">
      <w:pPr>
        <w:widowControl w:val="0"/>
        <w:numPr>
          <w:ilvl w:val="0"/>
          <w:numId w:val="12"/>
        </w:numPr>
        <w:tabs>
          <w:tab w:val="left" w:pos="1071"/>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наименование проекта муниципального правового акта, вынесенного на обсуждение;</w:t>
      </w:r>
    </w:p>
    <w:p w:rsidR="00B95726" w:rsidRPr="00C62CF5" w:rsidRDefault="00B95726" w:rsidP="00E52F96">
      <w:pPr>
        <w:widowControl w:val="0"/>
        <w:numPr>
          <w:ilvl w:val="0"/>
          <w:numId w:val="12"/>
        </w:numPr>
        <w:tabs>
          <w:tab w:val="left" w:pos="1066"/>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место проведения, сроки или дата и время проведения публичных слушаний;</w:t>
      </w:r>
    </w:p>
    <w:p w:rsidR="00B95726" w:rsidRPr="00C62CF5" w:rsidRDefault="00B95726" w:rsidP="00E52F96">
      <w:pPr>
        <w:widowControl w:val="0"/>
        <w:numPr>
          <w:ilvl w:val="0"/>
          <w:numId w:val="12"/>
        </w:numPr>
        <w:tabs>
          <w:tab w:val="left" w:pos="1106"/>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сведения об инициаторах публичных слушаний;</w:t>
      </w:r>
    </w:p>
    <w:p w:rsidR="00B95726" w:rsidRPr="00C62CF5" w:rsidRDefault="00B95726" w:rsidP="00E52F96">
      <w:pPr>
        <w:widowControl w:val="0"/>
        <w:numPr>
          <w:ilvl w:val="0"/>
          <w:numId w:val="12"/>
        </w:numPr>
        <w:tabs>
          <w:tab w:val="left" w:pos="1066"/>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способ и срок подачи замечаний и предложений по вынесенному на обсуждение проекту;</w:t>
      </w:r>
    </w:p>
    <w:p w:rsidR="00B95726" w:rsidRPr="00C62CF5" w:rsidRDefault="00B95726" w:rsidP="00E52F96">
      <w:pPr>
        <w:widowControl w:val="0"/>
        <w:numPr>
          <w:ilvl w:val="0"/>
          <w:numId w:val="12"/>
        </w:numPr>
        <w:tabs>
          <w:tab w:val="left" w:pos="1076"/>
        </w:tabs>
        <w:ind w:right="460"/>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состав комиссии, ответственной за проведение публичных слушаний, ее местонахождение.</w:t>
      </w:r>
    </w:p>
    <w:p w:rsidR="00B95726" w:rsidRPr="00C62CF5" w:rsidRDefault="00B95726" w:rsidP="00E52F96">
      <w:pPr>
        <w:widowControl w:val="0"/>
        <w:numPr>
          <w:ilvl w:val="1"/>
          <w:numId w:val="5"/>
        </w:numPr>
        <w:tabs>
          <w:tab w:val="left" w:pos="1134"/>
        </w:tabs>
        <w:jc w:val="both"/>
        <w:rPr>
          <w:rFonts w:ascii="Times New Roman" w:eastAsia="Calibri" w:hAnsi="Times New Roman" w:cs="Times New Roman"/>
          <w:sz w:val="20"/>
          <w:szCs w:val="20"/>
          <w:lang w:eastAsia="ru-RU"/>
        </w:rPr>
      </w:pPr>
      <w:proofErr w:type="gramStart"/>
      <w:r w:rsidRPr="00C62CF5">
        <w:rPr>
          <w:rFonts w:ascii="Times New Roman" w:eastAsia="Calibri" w:hAnsi="Times New Roman" w:cs="Times New Roman"/>
          <w:color w:val="000000"/>
          <w:sz w:val="20"/>
          <w:szCs w:val="20"/>
          <w:shd w:val="clear" w:color="auto" w:fill="FFFFFF"/>
          <w:lang w:eastAsia="ru-RU"/>
        </w:rPr>
        <w:t>Решение Совета депутатов  Крутихинского сельсовета Крутихинского района Алтайского края, постановление главы сельсовета о назначении публичных слушаний и текст вынесенного на обсуждение проекта муниципального правового акта подлежат официальному опубликованию на официальном сайте муниципального образования в сети «Интернет» (при наличии официального сайта) или обнародуется в порядке, установленном уставом муниципального образования для ознакомления не менее чем за 10 дней до проведения публичных слушаний.</w:t>
      </w:r>
      <w:proofErr w:type="gramEnd"/>
    </w:p>
    <w:p w:rsidR="00B95726" w:rsidRPr="00C62CF5" w:rsidRDefault="00B95726" w:rsidP="00E52F96">
      <w:pPr>
        <w:widowControl w:val="0"/>
        <w:numPr>
          <w:ilvl w:val="0"/>
          <w:numId w:val="5"/>
        </w:numPr>
        <w:tabs>
          <w:tab w:val="left" w:pos="3427"/>
        </w:tabs>
        <w:jc w:val="both"/>
        <w:outlineLvl w:val="2"/>
        <w:rPr>
          <w:rFonts w:ascii="Times New Roman" w:eastAsia="Calibri" w:hAnsi="Times New Roman" w:cs="Times New Roman"/>
          <w:b/>
          <w:bCs/>
          <w:sz w:val="20"/>
          <w:szCs w:val="20"/>
          <w:lang w:eastAsia="ru-RU"/>
        </w:rPr>
      </w:pPr>
      <w:bookmarkStart w:id="7" w:name="bookmark6"/>
      <w:r w:rsidRPr="00C62CF5">
        <w:rPr>
          <w:rFonts w:ascii="Times New Roman" w:eastAsia="Calibri" w:hAnsi="Times New Roman" w:cs="Times New Roman"/>
          <w:b/>
          <w:bCs/>
          <w:color w:val="000000"/>
          <w:sz w:val="20"/>
          <w:szCs w:val="20"/>
          <w:shd w:val="clear" w:color="auto" w:fill="FFFFFF"/>
          <w:lang w:eastAsia="ru-RU"/>
        </w:rPr>
        <w:t>Подготовка публичных слушаний</w:t>
      </w:r>
      <w:bookmarkEnd w:id="7"/>
    </w:p>
    <w:p w:rsidR="00B95726" w:rsidRPr="00C62CF5" w:rsidRDefault="00B95726" w:rsidP="00E52F96">
      <w:pPr>
        <w:widowControl w:val="0"/>
        <w:numPr>
          <w:ilvl w:val="1"/>
          <w:numId w:val="5"/>
        </w:numPr>
        <w:tabs>
          <w:tab w:val="left" w:pos="1134"/>
          <w:tab w:val="left" w:pos="1560"/>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B95726" w:rsidRPr="00C62CF5" w:rsidRDefault="00B95726" w:rsidP="00E52F96">
      <w:pPr>
        <w:widowControl w:val="0"/>
        <w:numPr>
          <w:ilvl w:val="1"/>
          <w:numId w:val="5"/>
        </w:numPr>
        <w:tabs>
          <w:tab w:val="left" w:pos="113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B95726" w:rsidRPr="00C62CF5" w:rsidRDefault="00B95726" w:rsidP="00E52F96">
      <w:pPr>
        <w:widowControl w:val="0"/>
        <w:numPr>
          <w:ilvl w:val="1"/>
          <w:numId w:val="5"/>
        </w:numPr>
        <w:tabs>
          <w:tab w:val="left" w:pos="1134"/>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Комиссия:</w:t>
      </w:r>
    </w:p>
    <w:p w:rsidR="00B95726" w:rsidRPr="00C62CF5" w:rsidRDefault="00B95726" w:rsidP="00E52F96">
      <w:pPr>
        <w:widowControl w:val="0"/>
        <w:numPr>
          <w:ilvl w:val="0"/>
          <w:numId w:val="13"/>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обеспечивает оповещение жителей Крутихинского сельсовета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B95726" w:rsidRPr="00C62CF5" w:rsidRDefault="00B95726" w:rsidP="00E52F96">
      <w:pPr>
        <w:widowControl w:val="0"/>
        <w:numPr>
          <w:ilvl w:val="0"/>
          <w:numId w:val="13"/>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определяет докладчиков (содокладчиков), перечень выступающих на публичных слушаниях и приглашенных лиц;</w:t>
      </w:r>
    </w:p>
    <w:p w:rsidR="00B95726" w:rsidRPr="00C62CF5" w:rsidRDefault="00B95726" w:rsidP="00E52F96">
      <w:pPr>
        <w:widowControl w:val="0"/>
        <w:numPr>
          <w:ilvl w:val="0"/>
          <w:numId w:val="13"/>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устанавливает порядок выступлений;</w:t>
      </w:r>
    </w:p>
    <w:p w:rsidR="00B95726" w:rsidRPr="00C62CF5" w:rsidRDefault="00B95726" w:rsidP="00E52F96">
      <w:pPr>
        <w:widowControl w:val="0"/>
        <w:numPr>
          <w:ilvl w:val="0"/>
          <w:numId w:val="13"/>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организует регистрацию участников публичных слушаний;</w:t>
      </w:r>
    </w:p>
    <w:p w:rsidR="00B95726" w:rsidRPr="00C62CF5" w:rsidRDefault="00B95726" w:rsidP="00E52F96">
      <w:pPr>
        <w:widowControl w:val="0"/>
        <w:numPr>
          <w:ilvl w:val="0"/>
          <w:numId w:val="13"/>
        </w:numPr>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изготавливает итоговый документ по результатам проведенных публичных слушаний (заключение);</w:t>
      </w:r>
    </w:p>
    <w:p w:rsidR="00B95726" w:rsidRPr="00C62CF5" w:rsidRDefault="00B95726" w:rsidP="00E52F96">
      <w:pPr>
        <w:widowControl w:val="0"/>
        <w:numPr>
          <w:ilvl w:val="0"/>
          <w:numId w:val="13"/>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B95726" w:rsidRPr="00C62CF5" w:rsidRDefault="00B95726" w:rsidP="00E52F96">
      <w:pPr>
        <w:widowControl w:val="0"/>
        <w:numPr>
          <w:ilvl w:val="0"/>
          <w:numId w:val="5"/>
        </w:numPr>
        <w:tabs>
          <w:tab w:val="left" w:pos="2666"/>
        </w:tabs>
        <w:ind w:right="960"/>
        <w:jc w:val="center"/>
        <w:rPr>
          <w:rFonts w:ascii="Times New Roman" w:eastAsia="Calibri" w:hAnsi="Times New Roman" w:cs="Times New Roman"/>
          <w:b/>
          <w:bCs/>
          <w:sz w:val="20"/>
          <w:szCs w:val="20"/>
          <w:lang w:eastAsia="ru-RU"/>
        </w:rPr>
      </w:pPr>
      <w:r w:rsidRPr="00C62CF5">
        <w:rPr>
          <w:rFonts w:ascii="Times New Roman" w:eastAsia="Calibri" w:hAnsi="Times New Roman" w:cs="Times New Roman"/>
          <w:b/>
          <w:bCs/>
          <w:color w:val="000000"/>
          <w:sz w:val="20"/>
          <w:szCs w:val="20"/>
          <w:shd w:val="clear" w:color="auto" w:fill="FFFFFF"/>
          <w:lang w:eastAsia="ru-RU"/>
        </w:rPr>
        <w:t xml:space="preserve">Порядок приема замечаний и предложений по проектам муниципальных правовых актов, выносимым </w:t>
      </w:r>
      <w:r w:rsidRPr="00C62CF5">
        <w:rPr>
          <w:rFonts w:ascii="Times New Roman" w:eastAsia="Calibri" w:hAnsi="Times New Roman" w:cs="Times New Roman"/>
          <w:b/>
          <w:bCs/>
          <w:color w:val="000000"/>
          <w:sz w:val="20"/>
          <w:szCs w:val="20"/>
          <w:shd w:val="clear" w:color="auto" w:fill="FFFFFF"/>
          <w:lang w:eastAsia="ru-RU"/>
        </w:rPr>
        <w:br/>
        <w:t>на публичные слушания</w:t>
      </w:r>
    </w:p>
    <w:p w:rsidR="00B95726" w:rsidRPr="00C62CF5" w:rsidRDefault="00B95726" w:rsidP="00E52F96">
      <w:pPr>
        <w:widowControl w:val="0"/>
        <w:numPr>
          <w:ilvl w:val="1"/>
          <w:numId w:val="5"/>
        </w:numPr>
        <w:jc w:val="both"/>
        <w:rPr>
          <w:rFonts w:ascii="Times New Roman" w:eastAsia="Calibri" w:hAnsi="Times New Roman" w:cs="Times New Roman"/>
          <w:sz w:val="20"/>
          <w:szCs w:val="20"/>
          <w:lang w:eastAsia="ru-RU"/>
        </w:rPr>
      </w:pPr>
      <w:proofErr w:type="gramStart"/>
      <w:r w:rsidRPr="00C62CF5">
        <w:rPr>
          <w:rFonts w:ascii="Times New Roman" w:eastAsia="Calibri" w:hAnsi="Times New Roman" w:cs="Times New Roman"/>
          <w:color w:val="000000"/>
          <w:sz w:val="20"/>
          <w:szCs w:val="20"/>
          <w:shd w:val="clear" w:color="auto" w:fill="FFFFFF"/>
          <w:lang w:eastAsia="ru-RU"/>
        </w:rPr>
        <w:t xml:space="preserve">После дня официального опубликования и размещения на официальном сайте муниципального образования сельское поселение  Крутихинский сельсовет Крутихинского района Алтайского края </w:t>
      </w:r>
      <w:r w:rsidRPr="00C62CF5">
        <w:rPr>
          <w:rFonts w:ascii="Times New Roman" w:eastAsia="Calibri" w:hAnsi="Times New Roman" w:cs="Times New Roman"/>
          <w:color w:val="000000"/>
          <w:sz w:val="20"/>
          <w:szCs w:val="20"/>
          <w:shd w:val="clear" w:color="auto" w:fill="FFFFFF"/>
        </w:rPr>
        <w:t>(</w:t>
      </w:r>
      <w:hyperlink r:id="rId10" w:history="1">
        <w:r w:rsidRPr="00C62CF5">
          <w:rPr>
            <w:rFonts w:ascii="Times New Roman" w:eastAsia="Calibri" w:hAnsi="Times New Roman" w:cs="Times New Roman"/>
            <w:color w:val="0000FF" w:themeColor="hyperlink"/>
            <w:sz w:val="20"/>
            <w:szCs w:val="20"/>
            <w:u w:val="single"/>
            <w:shd w:val="clear" w:color="auto" w:fill="FFFFFF"/>
            <w:lang w:eastAsia="ru-RU"/>
          </w:rPr>
          <w:t>https://krutixinskij-r22.gosweb.gosuslugi.ru/</w:t>
        </w:r>
      </w:hyperlink>
      <w:r w:rsidRPr="00C62CF5">
        <w:rPr>
          <w:rFonts w:ascii="Times New Roman" w:eastAsia="Calibri" w:hAnsi="Times New Roman" w:cs="Times New Roman"/>
          <w:color w:val="000000"/>
          <w:sz w:val="20"/>
          <w:szCs w:val="20"/>
          <w:shd w:val="clear" w:color="auto" w:fill="FFFFFF"/>
          <w:lang w:eastAsia="ru-RU"/>
        </w:rPr>
        <w:t>) муниципального правового акта о назначении публичных слушаний жители  Крутихинского сельсовета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w:t>
      </w:r>
      <w:proofErr w:type="gramEnd"/>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Предложения представляются в комиссию, ответственную за проведение публичных слушаний, не позднее, чем за 10 дней до проведения публичных слушаний на электронный адрес Администрации Крутихинский сельсовет.</w:t>
      </w:r>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w:t>
      </w:r>
      <w:proofErr w:type="gramStart"/>
      <w:r w:rsidRPr="00C62CF5">
        <w:rPr>
          <w:rFonts w:ascii="Times New Roman" w:eastAsia="Calibri" w:hAnsi="Times New Roman" w:cs="Times New Roman"/>
          <w:color w:val="000000"/>
          <w:sz w:val="20"/>
          <w:szCs w:val="20"/>
          <w:shd w:val="clear" w:color="auto" w:fill="FFFFFF"/>
          <w:lang w:eastAsia="ru-RU"/>
        </w:rPr>
        <w:t>о(</w:t>
      </w:r>
      <w:proofErr w:type="gramEnd"/>
      <w:r w:rsidRPr="00C62CF5">
        <w:rPr>
          <w:rFonts w:ascii="Times New Roman" w:eastAsia="Calibri" w:hAnsi="Times New Roman" w:cs="Times New Roman"/>
          <w:color w:val="000000"/>
          <w:sz w:val="20"/>
          <w:szCs w:val="20"/>
          <w:shd w:val="clear" w:color="auto" w:fill="FFFFFF"/>
          <w:lang w:eastAsia="ru-RU"/>
        </w:rPr>
        <w:t>при наличии),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К предложениям прилагается согласие на обработку персональных данных, форма которого установлена приложением 1 к Положению.</w:t>
      </w:r>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Предложения, внесенные с нарушениями установленного порядка и срока подачи предложений, рассмотрению не подлежат.</w:t>
      </w:r>
    </w:p>
    <w:p w:rsidR="00B95726" w:rsidRPr="00C62CF5" w:rsidRDefault="00B95726" w:rsidP="00E52F96">
      <w:pPr>
        <w:widowControl w:val="0"/>
        <w:numPr>
          <w:ilvl w:val="0"/>
          <w:numId w:val="5"/>
        </w:numPr>
        <w:tabs>
          <w:tab w:val="left" w:pos="3119"/>
          <w:tab w:val="left" w:pos="3422"/>
        </w:tabs>
        <w:jc w:val="both"/>
        <w:outlineLvl w:val="2"/>
        <w:rPr>
          <w:rFonts w:ascii="Times New Roman" w:eastAsia="Calibri" w:hAnsi="Times New Roman" w:cs="Times New Roman"/>
          <w:b/>
          <w:bCs/>
          <w:sz w:val="20"/>
          <w:szCs w:val="20"/>
          <w:lang w:eastAsia="ru-RU"/>
        </w:rPr>
      </w:pPr>
      <w:bookmarkStart w:id="8" w:name="bookmark7"/>
      <w:r w:rsidRPr="00C62CF5">
        <w:rPr>
          <w:rFonts w:ascii="Times New Roman" w:eastAsia="Calibri" w:hAnsi="Times New Roman" w:cs="Times New Roman"/>
          <w:b/>
          <w:bCs/>
          <w:color w:val="000000"/>
          <w:sz w:val="20"/>
          <w:szCs w:val="20"/>
          <w:shd w:val="clear" w:color="auto" w:fill="FFFFFF"/>
          <w:lang w:eastAsia="ru-RU"/>
        </w:rPr>
        <w:t>Проведение публичных слушаний</w:t>
      </w:r>
      <w:bookmarkEnd w:id="8"/>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B95726" w:rsidRPr="00C62CF5" w:rsidRDefault="00B95726" w:rsidP="00B94A47">
      <w:pPr>
        <w:widowControl w:val="0"/>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 xml:space="preserve">Регистрация осуществляется путем внесения в регистрационный лист участников публичных слушаний по проекту муниципального правового акта, форма которого установлена в приложении 2 к настоящему </w:t>
      </w:r>
      <w:r w:rsidRPr="00C62CF5">
        <w:rPr>
          <w:rFonts w:ascii="Times New Roman" w:eastAsia="Calibri" w:hAnsi="Times New Roman" w:cs="Times New Roman"/>
          <w:color w:val="000000"/>
          <w:sz w:val="20"/>
          <w:szCs w:val="20"/>
          <w:shd w:val="clear" w:color="auto" w:fill="FFFFFF"/>
          <w:lang w:eastAsia="ru-RU"/>
        </w:rPr>
        <w:lastRenderedPageBreak/>
        <w:t>Положению, фамилии, имени, отчества (при наличии),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 Секретарь комиссии ведет протокол публичных слушаний.</w:t>
      </w:r>
    </w:p>
    <w:p w:rsidR="00B95726" w:rsidRPr="00C62CF5" w:rsidRDefault="00B95726" w:rsidP="00E52F96">
      <w:pPr>
        <w:widowControl w:val="0"/>
        <w:numPr>
          <w:ilvl w:val="1"/>
          <w:numId w:val="5"/>
        </w:numPr>
        <w:tabs>
          <w:tab w:val="left" w:pos="993"/>
          <w:tab w:val="left" w:pos="1560"/>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w:t>
      </w:r>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 xml:space="preserve">На основании протокола публичных слушаний комиссия осуществляет подготовку итогового документа о результатах публичных слушаний (заключения), </w:t>
      </w:r>
      <w:proofErr w:type="gramStart"/>
      <w:r w:rsidRPr="00C62CF5">
        <w:rPr>
          <w:rFonts w:ascii="Times New Roman" w:eastAsia="Calibri" w:hAnsi="Times New Roman" w:cs="Times New Roman"/>
          <w:color w:val="000000"/>
          <w:sz w:val="20"/>
          <w:szCs w:val="20"/>
          <w:shd w:val="clear" w:color="auto" w:fill="FFFFFF"/>
          <w:lang w:eastAsia="ru-RU"/>
        </w:rPr>
        <w:t>который</w:t>
      </w:r>
      <w:proofErr w:type="gramEnd"/>
      <w:r w:rsidRPr="00C62CF5">
        <w:rPr>
          <w:rFonts w:ascii="Times New Roman" w:eastAsia="Calibri" w:hAnsi="Times New Roman" w:cs="Times New Roman"/>
          <w:color w:val="000000"/>
          <w:sz w:val="20"/>
          <w:szCs w:val="20"/>
          <w:shd w:val="clear" w:color="auto" w:fill="FFFFFF"/>
          <w:lang w:eastAsia="ru-RU"/>
        </w:rPr>
        <w:t xml:space="preserve"> подписывается председателем и секретарем комиссии в течение 5 дней со дня проведения публичных слушаний.</w:t>
      </w:r>
    </w:p>
    <w:p w:rsidR="00B95726" w:rsidRPr="00C62CF5" w:rsidRDefault="00B95726" w:rsidP="00E52F96">
      <w:pPr>
        <w:widowControl w:val="0"/>
        <w:numPr>
          <w:ilvl w:val="1"/>
          <w:numId w:val="5"/>
        </w:numPr>
        <w:tabs>
          <w:tab w:val="left" w:pos="993"/>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Результаты публичных слушаний носят рекомендательный характер и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B95726" w:rsidRPr="00C62CF5" w:rsidRDefault="00B95726" w:rsidP="00E52F96">
      <w:pPr>
        <w:widowControl w:val="0"/>
        <w:numPr>
          <w:ilvl w:val="1"/>
          <w:numId w:val="5"/>
        </w:numPr>
        <w:tabs>
          <w:tab w:val="left" w:pos="993"/>
          <w:tab w:val="left" w:pos="1560"/>
        </w:tabs>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Результаты публичных слушаний, включая мотивированное</w:t>
      </w:r>
      <w:r w:rsidRPr="00C62CF5">
        <w:rPr>
          <w:rFonts w:ascii="Times New Roman" w:eastAsia="Calibri" w:hAnsi="Times New Roman" w:cs="Times New Roman"/>
          <w:sz w:val="20"/>
          <w:szCs w:val="20"/>
          <w:lang w:eastAsia="ru-RU"/>
        </w:rPr>
        <w:t xml:space="preserve"> </w:t>
      </w:r>
      <w:r w:rsidRPr="00C62CF5">
        <w:rPr>
          <w:rFonts w:ascii="Times New Roman" w:eastAsia="Calibri" w:hAnsi="Times New Roman" w:cs="Times New Roman"/>
          <w:color w:val="000000"/>
          <w:sz w:val="20"/>
          <w:szCs w:val="20"/>
          <w:shd w:val="clear" w:color="auto" w:fill="FFFFFF"/>
          <w:lang w:eastAsia="ru-RU"/>
        </w:rPr>
        <w:t>обоснование принятых решений (заключение), подлежат обнародованию в порядке, предусмотренном Уставом муниципального образования сельское поселение  Крутихинский сельсовет Крутихинского района Алтайского края, для опубликования муниципальных прав.</w:t>
      </w:r>
    </w:p>
    <w:p w:rsidR="00B95726" w:rsidRPr="00C62CF5" w:rsidRDefault="00B95726" w:rsidP="00B635DB">
      <w:pPr>
        <w:ind w:firstLine="0"/>
        <w:jc w:val="both"/>
        <w:rPr>
          <w:rFonts w:ascii="Times New Roman" w:eastAsia="Calibri" w:hAnsi="Times New Roman" w:cs="Times New Roman"/>
          <w:b/>
          <w:bCs/>
          <w:color w:val="000000"/>
          <w:sz w:val="20"/>
          <w:szCs w:val="20"/>
          <w:shd w:val="clear" w:color="auto" w:fill="FFFFFF"/>
          <w:lang w:eastAsia="ru-RU"/>
        </w:rPr>
      </w:pPr>
    </w:p>
    <w:p w:rsidR="00B95726" w:rsidRPr="00C62CF5" w:rsidRDefault="00B95726" w:rsidP="00B95726">
      <w:pPr>
        <w:widowControl w:val="0"/>
        <w:spacing w:line="240" w:lineRule="exact"/>
        <w:ind w:left="7920" w:firstLine="0"/>
        <w:jc w:val="both"/>
        <w:rPr>
          <w:rFonts w:ascii="Times New Roman" w:eastAsia="Calibri" w:hAnsi="Times New Roman" w:cs="Times New Roman"/>
          <w:b/>
          <w:bCs/>
          <w:color w:val="000000"/>
          <w:sz w:val="20"/>
          <w:szCs w:val="20"/>
          <w:shd w:val="clear" w:color="auto" w:fill="FFFFFF"/>
          <w:lang w:eastAsia="ru-RU"/>
        </w:rPr>
      </w:pPr>
    </w:p>
    <w:p w:rsidR="00B95726" w:rsidRPr="00C62CF5" w:rsidRDefault="00B95726" w:rsidP="00B95726">
      <w:pPr>
        <w:widowControl w:val="0"/>
        <w:spacing w:line="240" w:lineRule="exact"/>
        <w:ind w:left="5387" w:firstLine="0"/>
        <w:jc w:val="both"/>
        <w:rPr>
          <w:rFonts w:ascii="Times New Roman" w:eastAsia="Calibri" w:hAnsi="Times New Roman" w:cs="Times New Roman"/>
          <w:b/>
          <w:bCs/>
          <w:color w:val="000000"/>
          <w:sz w:val="20"/>
          <w:szCs w:val="20"/>
          <w:shd w:val="clear" w:color="auto" w:fill="FFFFFF"/>
          <w:lang w:eastAsia="ru-RU"/>
        </w:rPr>
      </w:pPr>
      <w:r w:rsidRPr="00C62CF5">
        <w:rPr>
          <w:rFonts w:ascii="Times New Roman" w:eastAsia="Calibri" w:hAnsi="Times New Roman" w:cs="Times New Roman"/>
          <w:b/>
          <w:bCs/>
          <w:color w:val="000000"/>
          <w:sz w:val="20"/>
          <w:szCs w:val="20"/>
          <w:shd w:val="clear" w:color="auto" w:fill="FFFFFF"/>
          <w:lang w:eastAsia="ru-RU"/>
        </w:rPr>
        <w:t>Приложение 1</w:t>
      </w:r>
    </w:p>
    <w:p w:rsidR="00B95726" w:rsidRPr="00C62CF5" w:rsidRDefault="00B95726" w:rsidP="00B95726">
      <w:pPr>
        <w:widowControl w:val="0"/>
        <w:spacing w:line="240" w:lineRule="exact"/>
        <w:ind w:left="5400" w:right="620" w:firstLine="0"/>
        <w:jc w:val="both"/>
        <w:rPr>
          <w:rFonts w:ascii="Times New Roman" w:eastAsia="Calibri" w:hAnsi="Times New Roman" w:cs="Times New Roman"/>
          <w:bCs/>
          <w:color w:val="000000"/>
          <w:sz w:val="20"/>
          <w:szCs w:val="20"/>
          <w:shd w:val="clear" w:color="auto" w:fill="FFFFFF"/>
          <w:lang w:eastAsia="ru-RU"/>
        </w:rPr>
      </w:pPr>
      <w:r w:rsidRPr="00C62CF5">
        <w:rPr>
          <w:rFonts w:ascii="Times New Roman" w:eastAsia="Calibri" w:hAnsi="Times New Roman" w:cs="Times New Roman"/>
          <w:bCs/>
          <w:color w:val="000000"/>
          <w:sz w:val="20"/>
          <w:szCs w:val="20"/>
          <w:shd w:val="clear" w:color="auto" w:fill="FFFFFF"/>
          <w:lang w:eastAsia="ru-RU"/>
        </w:rPr>
        <w:t xml:space="preserve">к Положению о порядке назначения </w:t>
      </w:r>
      <w:r w:rsidRPr="00C62CF5">
        <w:rPr>
          <w:rFonts w:ascii="Times New Roman" w:eastAsia="Calibri" w:hAnsi="Times New Roman" w:cs="Times New Roman"/>
          <w:bCs/>
          <w:color w:val="000000"/>
          <w:sz w:val="20"/>
          <w:szCs w:val="20"/>
          <w:shd w:val="clear" w:color="auto" w:fill="FFFFFF"/>
          <w:lang w:eastAsia="ru-RU"/>
        </w:rPr>
        <w:br/>
        <w:t xml:space="preserve">и проведения публичных слушаний </w:t>
      </w:r>
      <w:r w:rsidRPr="00C62CF5">
        <w:rPr>
          <w:rFonts w:ascii="Times New Roman" w:eastAsia="Calibri" w:hAnsi="Times New Roman" w:cs="Times New Roman"/>
          <w:bCs/>
          <w:color w:val="000000"/>
          <w:sz w:val="20"/>
          <w:szCs w:val="20"/>
          <w:shd w:val="clear" w:color="auto" w:fill="FFFFFF"/>
          <w:lang w:eastAsia="ru-RU"/>
        </w:rPr>
        <w:br/>
        <w:t>в муниципальном образовании сельское поселение  Крутихинский сельсовет Крутихинского района Алтайского края</w:t>
      </w:r>
    </w:p>
    <w:p w:rsidR="00B95726" w:rsidRPr="00C62CF5" w:rsidRDefault="00B95726" w:rsidP="00B635DB">
      <w:pPr>
        <w:widowControl w:val="0"/>
        <w:spacing w:after="33" w:line="200" w:lineRule="exact"/>
        <w:ind w:firstLine="0"/>
        <w:rPr>
          <w:rFonts w:ascii="Times New Roman" w:eastAsia="Calibri" w:hAnsi="Times New Roman" w:cs="Times New Roman"/>
          <w:b/>
          <w:bCs/>
          <w:color w:val="000000"/>
          <w:sz w:val="20"/>
          <w:szCs w:val="20"/>
          <w:shd w:val="clear" w:color="auto" w:fill="FFFFFF"/>
          <w:lang w:eastAsia="ru-RU"/>
        </w:rPr>
      </w:pPr>
    </w:p>
    <w:p w:rsidR="00B95726" w:rsidRPr="00C62CF5" w:rsidRDefault="00B95726" w:rsidP="00B95726">
      <w:pPr>
        <w:widowControl w:val="0"/>
        <w:spacing w:after="33" w:line="200" w:lineRule="exact"/>
        <w:ind w:left="160" w:firstLine="0"/>
        <w:jc w:val="center"/>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СОГЛАСИЕ</w:t>
      </w:r>
    </w:p>
    <w:p w:rsidR="00B95726" w:rsidRPr="00C62CF5" w:rsidRDefault="00B95726" w:rsidP="00B95726">
      <w:pPr>
        <w:widowControl w:val="0"/>
        <w:spacing w:line="200" w:lineRule="exact"/>
        <w:ind w:left="160" w:firstLine="0"/>
        <w:jc w:val="center"/>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на обработку персональных данных</w:t>
      </w:r>
    </w:p>
    <w:p w:rsidR="00B95726" w:rsidRPr="00C62CF5" w:rsidRDefault="00B95726" w:rsidP="00B95726">
      <w:pPr>
        <w:widowControl w:val="0"/>
        <w:spacing w:line="240" w:lineRule="exact"/>
        <w:ind w:firstLine="0"/>
        <w:jc w:val="both"/>
        <w:outlineLvl w:val="0"/>
        <w:rPr>
          <w:rFonts w:ascii="Times New Roman" w:eastAsia="Calibri" w:hAnsi="Times New Roman" w:cs="Times New Roman"/>
          <w:i/>
          <w:iCs/>
          <w:spacing w:val="20"/>
          <w:sz w:val="20"/>
          <w:szCs w:val="20"/>
          <w:u w:val="single"/>
          <w:lang w:eastAsia="ru-RU"/>
        </w:rPr>
      </w:pPr>
      <w:bookmarkStart w:id="9" w:name="bookmark8"/>
      <w:r w:rsidRPr="00C62CF5">
        <w:rPr>
          <w:rFonts w:ascii="Times New Roman" w:eastAsia="Calibri" w:hAnsi="Times New Roman" w:cs="Times New Roman"/>
          <w:iCs/>
          <w:color w:val="000000"/>
          <w:spacing w:val="20"/>
          <w:sz w:val="20"/>
          <w:szCs w:val="20"/>
          <w:shd w:val="clear" w:color="auto" w:fill="FFFFFF"/>
          <w:lang w:eastAsia="ru-RU"/>
        </w:rPr>
        <w:t>Я</w:t>
      </w:r>
      <w:bookmarkEnd w:id="9"/>
      <w:r w:rsidRPr="00C62CF5">
        <w:rPr>
          <w:rFonts w:ascii="Times New Roman" w:eastAsia="Calibri" w:hAnsi="Times New Roman" w:cs="Times New Roman"/>
          <w:iCs/>
          <w:color w:val="000000"/>
          <w:spacing w:val="20"/>
          <w:sz w:val="20"/>
          <w:szCs w:val="20"/>
          <w:shd w:val="clear" w:color="auto" w:fill="FFFFFF"/>
          <w:lang w:eastAsia="ru-RU"/>
        </w:rPr>
        <w:t xml:space="preserve">, </w:t>
      </w:r>
      <w:r w:rsidRPr="00C62CF5">
        <w:rPr>
          <w:rFonts w:ascii="Times New Roman" w:eastAsia="Calibri" w:hAnsi="Times New Roman" w:cs="Times New Roman"/>
          <w:iCs/>
          <w:color w:val="000000"/>
          <w:spacing w:val="20"/>
          <w:sz w:val="20"/>
          <w:szCs w:val="20"/>
          <w:u w:val="single"/>
          <w:shd w:val="clear" w:color="auto" w:fill="FFFFFF"/>
          <w:lang w:eastAsia="ru-RU"/>
        </w:rPr>
        <w:t>__________________________________________________________________________</w:t>
      </w:r>
    </w:p>
    <w:p w:rsidR="00B95726" w:rsidRPr="00C62CF5" w:rsidRDefault="00B95726" w:rsidP="00B95726">
      <w:pPr>
        <w:widowControl w:val="0"/>
        <w:spacing w:after="37" w:line="180" w:lineRule="exact"/>
        <w:ind w:left="2080"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(фамилия, имя, отчество (при наличии), дата рождения)</w:t>
      </w:r>
    </w:p>
    <w:p w:rsidR="00B95726" w:rsidRPr="00C62CF5" w:rsidRDefault="00B95726" w:rsidP="00B95726">
      <w:pPr>
        <w:widowControl w:val="0"/>
        <w:tabs>
          <w:tab w:val="left" w:leader="underscore" w:pos="8729"/>
        </w:tabs>
        <w:spacing w:after="10" w:line="200" w:lineRule="exact"/>
        <w:ind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проживающи</w:t>
      </w:r>
      <w:proofErr w:type="gramStart"/>
      <w:r w:rsidRPr="00C62CF5">
        <w:rPr>
          <w:rFonts w:ascii="Times New Roman" w:eastAsia="Calibri" w:hAnsi="Times New Roman" w:cs="Times New Roman"/>
          <w:bCs/>
          <w:color w:val="000000"/>
          <w:sz w:val="20"/>
          <w:szCs w:val="20"/>
          <w:shd w:val="clear" w:color="auto" w:fill="FFFFFF"/>
          <w:lang w:eastAsia="ru-RU"/>
        </w:rPr>
        <w:t>й(</w:t>
      </w:r>
      <w:proofErr w:type="spellStart"/>
      <w:proofErr w:type="gramEnd"/>
      <w:r w:rsidRPr="00C62CF5">
        <w:rPr>
          <w:rFonts w:ascii="Times New Roman" w:eastAsia="Calibri" w:hAnsi="Times New Roman" w:cs="Times New Roman"/>
          <w:bCs/>
          <w:color w:val="000000"/>
          <w:sz w:val="20"/>
          <w:szCs w:val="20"/>
          <w:shd w:val="clear" w:color="auto" w:fill="FFFFFF"/>
          <w:lang w:eastAsia="ru-RU"/>
        </w:rPr>
        <w:t>ая</w:t>
      </w:r>
      <w:proofErr w:type="spellEnd"/>
      <w:r w:rsidRPr="00C62CF5">
        <w:rPr>
          <w:rFonts w:ascii="Times New Roman" w:eastAsia="Calibri" w:hAnsi="Times New Roman" w:cs="Times New Roman"/>
          <w:bCs/>
          <w:color w:val="000000"/>
          <w:sz w:val="20"/>
          <w:szCs w:val="20"/>
          <w:shd w:val="clear" w:color="auto" w:fill="FFFFFF"/>
          <w:lang w:eastAsia="ru-RU"/>
        </w:rPr>
        <w:t>) по адресу:</w:t>
      </w:r>
      <w:r w:rsidRPr="00C62CF5">
        <w:rPr>
          <w:rFonts w:ascii="Times New Roman" w:eastAsia="Calibri" w:hAnsi="Times New Roman" w:cs="Times New Roman"/>
          <w:bCs/>
          <w:color w:val="000000"/>
          <w:sz w:val="20"/>
          <w:szCs w:val="20"/>
          <w:shd w:val="clear" w:color="auto" w:fill="FFFFFF"/>
          <w:lang w:eastAsia="ru-RU"/>
        </w:rPr>
        <w:tab/>
      </w:r>
    </w:p>
    <w:p w:rsidR="00B95726" w:rsidRPr="00C62CF5" w:rsidRDefault="00B95726" w:rsidP="00B95726">
      <w:pPr>
        <w:widowControl w:val="0"/>
        <w:spacing w:after="27" w:line="180" w:lineRule="exact"/>
        <w:ind w:right="240"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(адрес регистрации по месту жительства)</w:t>
      </w:r>
    </w:p>
    <w:p w:rsidR="00B95726" w:rsidRPr="00C62CF5" w:rsidRDefault="00B95726" w:rsidP="00B95726">
      <w:pPr>
        <w:widowControl w:val="0"/>
        <w:tabs>
          <w:tab w:val="left" w:leader="underscore" w:pos="8729"/>
        </w:tabs>
        <w:spacing w:line="200" w:lineRule="exact"/>
        <w:ind w:firstLine="0"/>
        <w:jc w:val="both"/>
        <w:rPr>
          <w:rFonts w:ascii="Times New Roman" w:eastAsia="Calibri" w:hAnsi="Times New Roman" w:cs="Times New Roman"/>
          <w:bCs/>
          <w:color w:val="000000"/>
          <w:sz w:val="20"/>
          <w:szCs w:val="20"/>
          <w:u w:val="single"/>
          <w:shd w:val="clear" w:color="auto" w:fill="FFFFFF"/>
          <w:lang w:eastAsia="ru-RU"/>
        </w:rPr>
      </w:pPr>
      <w:r w:rsidRPr="00C62CF5">
        <w:rPr>
          <w:rFonts w:ascii="Times New Roman" w:eastAsia="Calibri" w:hAnsi="Times New Roman" w:cs="Times New Roman"/>
          <w:bCs/>
          <w:color w:val="000000"/>
          <w:sz w:val="20"/>
          <w:szCs w:val="20"/>
          <w:shd w:val="clear" w:color="auto" w:fill="FFFFFF"/>
          <w:lang w:eastAsia="ru-RU"/>
        </w:rPr>
        <w:t>основной документ, удостоверяющий личность</w:t>
      </w:r>
      <w:r w:rsidRPr="00C62CF5">
        <w:rPr>
          <w:rFonts w:ascii="Times New Roman" w:eastAsia="Calibri" w:hAnsi="Times New Roman" w:cs="Times New Roman"/>
          <w:bCs/>
          <w:color w:val="000000"/>
          <w:sz w:val="20"/>
          <w:szCs w:val="20"/>
          <w:u w:val="single"/>
          <w:shd w:val="clear" w:color="auto" w:fill="FFFFFF"/>
          <w:lang w:eastAsia="ru-RU"/>
        </w:rPr>
        <w:t>________________________________________________________________</w:t>
      </w:r>
    </w:p>
    <w:p w:rsidR="00B95726" w:rsidRPr="00C62CF5" w:rsidRDefault="00B95726" w:rsidP="00B95726">
      <w:pPr>
        <w:widowControl w:val="0"/>
        <w:tabs>
          <w:tab w:val="left" w:leader="underscore" w:pos="8729"/>
        </w:tabs>
        <w:spacing w:line="200" w:lineRule="exact"/>
        <w:ind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u w:val="single"/>
          <w:shd w:val="clear" w:color="auto" w:fill="FFFFFF"/>
          <w:lang w:eastAsia="ru-RU"/>
        </w:rPr>
        <w:t>___________________________________________________________________________________________________</w:t>
      </w:r>
      <w:r w:rsidRPr="00C62CF5">
        <w:rPr>
          <w:rFonts w:ascii="Times New Roman" w:eastAsia="Calibri" w:hAnsi="Times New Roman" w:cs="Times New Roman"/>
          <w:bCs/>
          <w:color w:val="000000"/>
          <w:sz w:val="20"/>
          <w:szCs w:val="20"/>
          <w:shd w:val="clear" w:color="auto" w:fill="FFFFFF"/>
          <w:lang w:eastAsia="ru-RU"/>
        </w:rPr>
        <w:tab/>
      </w:r>
    </w:p>
    <w:p w:rsidR="00B95726" w:rsidRPr="00C62CF5" w:rsidRDefault="00B95726" w:rsidP="00B95726">
      <w:pPr>
        <w:widowControl w:val="0"/>
        <w:spacing w:line="180" w:lineRule="exact"/>
        <w:ind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(наименование и реквизиты основного документа, удостоверяющего личность</w:t>
      </w:r>
      <w:r w:rsidRPr="00C62CF5">
        <w:rPr>
          <w:rFonts w:ascii="Times New Roman" w:eastAsia="Calibri" w:hAnsi="Times New Roman" w:cs="Times New Roman"/>
          <w:bCs/>
          <w:sz w:val="20"/>
          <w:szCs w:val="20"/>
          <w:lang w:eastAsia="ru-RU"/>
        </w:rPr>
        <w:t xml:space="preserve"> </w:t>
      </w:r>
      <w:r w:rsidRPr="00C62CF5">
        <w:rPr>
          <w:rFonts w:ascii="Times New Roman" w:eastAsia="Calibri" w:hAnsi="Times New Roman" w:cs="Times New Roman"/>
          <w:bCs/>
          <w:color w:val="000000"/>
          <w:sz w:val="20"/>
          <w:szCs w:val="20"/>
          <w:shd w:val="clear" w:color="auto" w:fill="FFFFFF"/>
          <w:lang w:eastAsia="ru-RU"/>
        </w:rPr>
        <w:t>субъекта персональных данных, сведения о дате выдачи указанного документа и выдавшем его органе)</w:t>
      </w:r>
    </w:p>
    <w:p w:rsidR="00B95726" w:rsidRPr="00C62CF5" w:rsidRDefault="00B95726" w:rsidP="00B95726">
      <w:pPr>
        <w:widowControl w:val="0"/>
        <w:tabs>
          <w:tab w:val="left" w:leader="underscore" w:pos="9144"/>
        </w:tabs>
        <w:spacing w:line="274" w:lineRule="exact"/>
        <w:ind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 xml:space="preserve">В соответствии с требованиями </w:t>
      </w:r>
      <w:r w:rsidRPr="00C62CF5">
        <w:rPr>
          <w:rFonts w:ascii="Times New Roman" w:eastAsia="Calibri" w:hAnsi="Times New Roman" w:cs="Times New Roman"/>
          <w:bCs/>
          <w:color w:val="000000"/>
          <w:sz w:val="20"/>
          <w:szCs w:val="20"/>
          <w:u w:val="single"/>
          <w:shd w:val="clear" w:color="auto" w:fill="FFFFFF"/>
          <w:lang w:eastAsia="ru-RU"/>
        </w:rPr>
        <w:t>статьи 9</w:t>
      </w:r>
      <w:r w:rsidRPr="00C62CF5">
        <w:rPr>
          <w:rFonts w:ascii="Times New Roman" w:eastAsia="Calibri" w:hAnsi="Times New Roman" w:cs="Times New Roman"/>
          <w:bCs/>
          <w:color w:val="000000"/>
          <w:sz w:val="20"/>
          <w:szCs w:val="20"/>
          <w:shd w:val="clear" w:color="auto" w:fill="FFFFFF"/>
          <w:lang w:eastAsia="ru-RU"/>
        </w:rPr>
        <w:t xml:space="preserve"> Федерального закона от 27.07.2006 № 152-ФЗ "О персональных данных" даю согласие ________________________________________________________________________</w:t>
      </w:r>
    </w:p>
    <w:p w:rsidR="00B95726" w:rsidRPr="00C62CF5" w:rsidRDefault="00B95726" w:rsidP="00B95726">
      <w:pPr>
        <w:widowControl w:val="0"/>
        <w:tabs>
          <w:tab w:val="left" w:leader="underscore" w:pos="1720"/>
          <w:tab w:val="left" w:leader="underscore" w:pos="4974"/>
        </w:tabs>
        <w:spacing w:line="230" w:lineRule="exact"/>
        <w:ind w:left="160"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(главе</w:t>
      </w:r>
      <w:r w:rsidRPr="00C62CF5">
        <w:rPr>
          <w:rFonts w:ascii="Times New Roman" w:eastAsia="Calibri" w:hAnsi="Times New Roman" w:cs="Times New Roman"/>
          <w:bCs/>
          <w:color w:val="000000"/>
          <w:sz w:val="20"/>
          <w:szCs w:val="20"/>
          <w:u w:val="single"/>
          <w:shd w:val="clear" w:color="auto" w:fill="FFFFFF"/>
          <w:lang w:eastAsia="ru-RU"/>
        </w:rPr>
        <w:t xml:space="preserve"> сельсовета _______________</w:t>
      </w:r>
      <w:r w:rsidRPr="00C62CF5">
        <w:rPr>
          <w:rFonts w:ascii="Times New Roman" w:eastAsia="Calibri" w:hAnsi="Times New Roman" w:cs="Times New Roman"/>
          <w:bCs/>
          <w:color w:val="000000"/>
          <w:sz w:val="20"/>
          <w:szCs w:val="20"/>
          <w:shd w:val="clear" w:color="auto" w:fill="FFFFFF"/>
          <w:lang w:eastAsia="ru-RU"/>
        </w:rPr>
        <w:t>района/совета депутатов</w:t>
      </w:r>
      <w:r w:rsidRPr="00C62CF5">
        <w:rPr>
          <w:rFonts w:ascii="Times New Roman" w:eastAsia="Calibri" w:hAnsi="Times New Roman" w:cs="Times New Roman"/>
          <w:bCs/>
          <w:color w:val="000000"/>
          <w:sz w:val="20"/>
          <w:szCs w:val="20"/>
          <w:u w:val="single"/>
          <w:shd w:val="clear" w:color="auto" w:fill="FFFFFF"/>
          <w:lang w:eastAsia="ru-RU"/>
        </w:rPr>
        <w:tab/>
        <w:t>_________</w:t>
      </w:r>
      <w:r w:rsidRPr="00C62CF5">
        <w:rPr>
          <w:rFonts w:ascii="Times New Roman" w:eastAsia="Calibri" w:hAnsi="Times New Roman" w:cs="Times New Roman"/>
          <w:bCs/>
          <w:color w:val="000000"/>
          <w:sz w:val="20"/>
          <w:szCs w:val="20"/>
          <w:shd w:val="clear" w:color="auto" w:fill="FFFFFF"/>
          <w:lang w:eastAsia="ru-RU"/>
        </w:rPr>
        <w:t>района,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w:t>
      </w:r>
    </w:p>
    <w:p w:rsidR="00B95726" w:rsidRPr="00C62CF5" w:rsidRDefault="00B95726" w:rsidP="00B95726">
      <w:pPr>
        <w:widowControl w:val="0"/>
        <w:tabs>
          <w:tab w:val="left" w:leader="underscore" w:pos="9144"/>
        </w:tabs>
        <w:spacing w:line="264" w:lineRule="exact"/>
        <w:ind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 xml:space="preserve">находящемуся по адресу Алтайский край, </w:t>
      </w:r>
      <w:proofErr w:type="gramStart"/>
      <w:r w:rsidRPr="00C62CF5">
        <w:rPr>
          <w:rFonts w:ascii="Times New Roman" w:eastAsia="Calibri" w:hAnsi="Times New Roman" w:cs="Times New Roman"/>
          <w:bCs/>
          <w:color w:val="000000"/>
          <w:sz w:val="20"/>
          <w:szCs w:val="20"/>
          <w:shd w:val="clear" w:color="auto" w:fill="FFFFFF"/>
          <w:lang w:eastAsia="ru-RU"/>
        </w:rPr>
        <w:t>с</w:t>
      </w:r>
      <w:proofErr w:type="gramEnd"/>
      <w:r w:rsidRPr="00C62CF5">
        <w:rPr>
          <w:rFonts w:ascii="Times New Roman" w:eastAsia="Calibri" w:hAnsi="Times New Roman" w:cs="Times New Roman"/>
          <w:bCs/>
          <w:color w:val="000000"/>
          <w:sz w:val="20"/>
          <w:szCs w:val="20"/>
          <w:shd w:val="clear" w:color="auto" w:fill="FFFFFF"/>
          <w:lang w:eastAsia="ru-RU"/>
        </w:rPr>
        <w:t>.</w:t>
      </w:r>
      <w:r w:rsidRPr="00C62CF5">
        <w:rPr>
          <w:rFonts w:ascii="Times New Roman" w:eastAsia="Calibri" w:hAnsi="Times New Roman" w:cs="Times New Roman"/>
          <w:bCs/>
          <w:color w:val="000000"/>
          <w:sz w:val="20"/>
          <w:szCs w:val="20"/>
          <w:shd w:val="clear" w:color="auto" w:fill="FFFFFF"/>
          <w:lang w:eastAsia="ru-RU"/>
        </w:rPr>
        <w:tab/>
        <w:t>,</w:t>
      </w:r>
    </w:p>
    <w:p w:rsidR="00B95726" w:rsidRPr="00C62CF5" w:rsidRDefault="00B95726" w:rsidP="00B95726">
      <w:pPr>
        <w:widowControl w:val="0"/>
        <w:spacing w:line="264" w:lineRule="exact"/>
        <w:ind w:right="-1"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 xml:space="preserve">(адрес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w:t>
      </w:r>
      <w:proofErr w:type="gramStart"/>
      <w:r w:rsidRPr="00C62CF5">
        <w:rPr>
          <w:rFonts w:ascii="Times New Roman" w:eastAsia="Calibri" w:hAnsi="Times New Roman" w:cs="Times New Roman"/>
          <w:bCs/>
          <w:color w:val="000000"/>
          <w:sz w:val="20"/>
          <w:szCs w:val="20"/>
          <w:shd w:val="clear" w:color="auto" w:fill="FFFFFF"/>
          <w:lang w:eastAsia="ru-RU"/>
        </w:rPr>
        <w:t xml:space="preserve">ИНН, ОГРН - при наличии)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(при наличии), наименование, реквизиты, дата выдачи основного документа, удостоверяющего </w:t>
      </w:r>
      <w:r w:rsidRPr="00C62CF5">
        <w:rPr>
          <w:rFonts w:ascii="Times New Roman" w:eastAsia="Calibri" w:hAnsi="Times New Roman" w:cs="Times New Roman"/>
          <w:bCs/>
          <w:color w:val="000000"/>
          <w:sz w:val="20"/>
          <w:szCs w:val="20"/>
          <w:shd w:val="clear" w:color="auto" w:fill="FFFFFF"/>
          <w:lang w:eastAsia="ru-RU"/>
        </w:rPr>
        <w:lastRenderedPageBreak/>
        <w:t>личность субъекта персональных данных, сведения о выдавшем основной документ органе, дата рождения и</w:t>
      </w:r>
      <w:proofErr w:type="gramEnd"/>
      <w:r w:rsidRPr="00C62CF5">
        <w:rPr>
          <w:rFonts w:ascii="Times New Roman" w:eastAsia="Calibri" w:hAnsi="Times New Roman" w:cs="Times New Roman"/>
          <w:bCs/>
          <w:color w:val="000000"/>
          <w:sz w:val="20"/>
          <w:szCs w:val="20"/>
          <w:shd w:val="clear" w:color="auto" w:fill="FFFFFF"/>
          <w:lang w:eastAsia="ru-RU"/>
        </w:rPr>
        <w:t xml:space="preserve"> адрес регистрации по месту жительства, личная подпись.</w:t>
      </w:r>
    </w:p>
    <w:p w:rsidR="00B95726" w:rsidRPr="00C62CF5" w:rsidRDefault="00B95726" w:rsidP="00B95726">
      <w:pPr>
        <w:widowControl w:val="0"/>
        <w:spacing w:line="264" w:lineRule="exact"/>
        <w:ind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Персональные данные передаются в целях (</w:t>
      </w:r>
      <w:proofErr w:type="gramStart"/>
      <w:r w:rsidRPr="00C62CF5">
        <w:rPr>
          <w:rFonts w:ascii="Times New Roman" w:eastAsia="Calibri" w:hAnsi="Times New Roman" w:cs="Times New Roman"/>
          <w:bCs/>
          <w:color w:val="000000"/>
          <w:sz w:val="20"/>
          <w:szCs w:val="20"/>
          <w:shd w:val="clear" w:color="auto" w:fill="FFFFFF"/>
          <w:lang w:eastAsia="ru-RU"/>
        </w:rPr>
        <w:t>нужное</w:t>
      </w:r>
      <w:proofErr w:type="gramEnd"/>
      <w:r w:rsidRPr="00C62CF5">
        <w:rPr>
          <w:rFonts w:ascii="Times New Roman" w:eastAsia="Calibri" w:hAnsi="Times New Roman" w:cs="Times New Roman"/>
          <w:bCs/>
          <w:color w:val="000000"/>
          <w:sz w:val="20"/>
          <w:szCs w:val="20"/>
          <w:shd w:val="clear" w:color="auto" w:fill="FFFFFF"/>
          <w:lang w:eastAsia="ru-RU"/>
        </w:rPr>
        <w:t xml:space="preserve"> отметить):</w:t>
      </w:r>
    </w:p>
    <w:p w:rsidR="00B95726" w:rsidRPr="00C62CF5" w:rsidRDefault="00B95726" w:rsidP="00B95726">
      <w:pPr>
        <w:ind w:firstLine="0"/>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noProof/>
          <w:color w:val="000000"/>
          <w:sz w:val="20"/>
          <w:szCs w:val="20"/>
          <w:lang w:eastAsia="ru-RU"/>
        </w:rPr>
        <mc:AlternateContent>
          <mc:Choice Requires="wps">
            <w:drawing>
              <wp:anchor distT="0" distB="0" distL="114300" distR="114300" simplePos="0" relativeHeight="251661312" behindDoc="0" locked="0" layoutInCell="1" allowOverlap="1" wp14:anchorId="76F95FD1" wp14:editId="57DDC0AC">
                <wp:simplePos x="0" y="0"/>
                <wp:positionH relativeFrom="column">
                  <wp:posOffset>5080</wp:posOffset>
                </wp:positionH>
                <wp:positionV relativeFrom="paragraph">
                  <wp:posOffset>31115</wp:posOffset>
                </wp:positionV>
                <wp:extent cx="137160" cy="83820"/>
                <wp:effectExtent l="5715" t="13970" r="9525" b="698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pt;margin-top:2.45pt;width:10.8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"/>
            </w:pict>
          </mc:Fallback>
        </mc:AlternateContent>
      </w:r>
      <w:r w:rsidRPr="00C62CF5">
        <w:rPr>
          <w:rFonts w:ascii="Times New Roman" w:eastAsia="Calibri" w:hAnsi="Times New Roman" w:cs="Times New Roman"/>
          <w:color w:val="000000"/>
          <w:sz w:val="20"/>
          <w:szCs w:val="20"/>
          <w:shd w:val="clear" w:color="auto" w:fill="FFFFFF"/>
          <w:lang w:eastAsia="ru-RU"/>
        </w:rPr>
        <w:t xml:space="preserve">      направления инициативы проведения публичных слушаний;</w:t>
      </w:r>
    </w:p>
    <w:p w:rsidR="00B95726" w:rsidRPr="00C62CF5" w:rsidRDefault="00B95726" w:rsidP="00B95726">
      <w:pPr>
        <w:ind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noProof/>
          <w:color w:val="000000"/>
          <w:sz w:val="20"/>
          <w:szCs w:val="20"/>
          <w:lang w:eastAsia="ru-RU"/>
        </w:rPr>
        <mc:AlternateContent>
          <mc:Choice Requires="wps">
            <w:drawing>
              <wp:anchor distT="0" distB="0" distL="114300" distR="114300" simplePos="0" relativeHeight="251659264" behindDoc="0" locked="0" layoutInCell="1" allowOverlap="1" wp14:anchorId="7135681D" wp14:editId="28E81460">
                <wp:simplePos x="0" y="0"/>
                <wp:positionH relativeFrom="column">
                  <wp:posOffset>5080</wp:posOffset>
                </wp:positionH>
                <wp:positionV relativeFrom="paragraph">
                  <wp:posOffset>60325</wp:posOffset>
                </wp:positionV>
                <wp:extent cx="137160" cy="83820"/>
                <wp:effectExtent l="5715" t="8255" r="9525" b="1270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4pt;margin-top:4.75pt;width:10.8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"/>
            </w:pict>
          </mc:Fallback>
        </mc:AlternateContent>
      </w:r>
      <w:r w:rsidRPr="00C62CF5">
        <w:rPr>
          <w:rFonts w:ascii="Times New Roman" w:eastAsia="Calibri" w:hAnsi="Times New Roman" w:cs="Times New Roman"/>
          <w:color w:val="000000"/>
          <w:sz w:val="20"/>
          <w:szCs w:val="20"/>
          <w:shd w:val="clear" w:color="auto" w:fill="FFFFFF"/>
          <w:lang w:eastAsia="ru-RU"/>
        </w:rPr>
        <w:t xml:space="preserve">      участия в публичных слушаниях по проекту муниципального </w:t>
      </w:r>
      <w:r w:rsidRPr="00C62CF5">
        <w:rPr>
          <w:rFonts w:ascii="Times New Roman" w:eastAsia="Calibri" w:hAnsi="Times New Roman" w:cs="Times New Roman"/>
          <w:bCs/>
          <w:i/>
          <w:iCs/>
          <w:color w:val="000000"/>
          <w:sz w:val="20"/>
          <w:szCs w:val="20"/>
          <w:shd w:val="clear" w:color="auto" w:fill="FFFFFF"/>
          <w:lang w:eastAsia="ru-RU"/>
        </w:rPr>
        <w:t>_______________________________________________________________________________</w:t>
      </w:r>
      <w:r w:rsidRPr="00C62CF5">
        <w:rPr>
          <w:rFonts w:ascii="Times New Roman" w:eastAsia="Calibri" w:hAnsi="Times New Roman" w:cs="Times New Roman"/>
          <w:color w:val="000000"/>
          <w:sz w:val="20"/>
          <w:szCs w:val="20"/>
          <w:shd w:val="clear" w:color="auto" w:fill="FFFFFF"/>
          <w:lang w:eastAsia="ru-RU"/>
        </w:rPr>
        <w:t xml:space="preserve"> правового акта;</w:t>
      </w:r>
    </w:p>
    <w:p w:rsidR="00B95726" w:rsidRPr="00C62CF5" w:rsidRDefault="00B95726" w:rsidP="00B95726">
      <w:pPr>
        <w:widowControl w:val="0"/>
        <w:spacing w:line="274" w:lineRule="exact"/>
        <w:ind w:right="1180"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noProof/>
          <w:color w:val="000000"/>
          <w:sz w:val="20"/>
          <w:szCs w:val="20"/>
          <w:lang w:eastAsia="ru-RU"/>
        </w:rPr>
        <mc:AlternateContent>
          <mc:Choice Requires="wps">
            <w:drawing>
              <wp:anchor distT="0" distB="0" distL="114300" distR="114300" simplePos="0" relativeHeight="251660288" behindDoc="0" locked="0" layoutInCell="1" allowOverlap="1" wp14:anchorId="6A6279D1" wp14:editId="5EE84A0C">
                <wp:simplePos x="0" y="0"/>
                <wp:positionH relativeFrom="column">
                  <wp:posOffset>5080</wp:posOffset>
                </wp:positionH>
                <wp:positionV relativeFrom="paragraph">
                  <wp:posOffset>89535</wp:posOffset>
                </wp:positionV>
                <wp:extent cx="137160" cy="83820"/>
                <wp:effectExtent l="5715" t="5715" r="9525" b="571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pt;margin-top:7.05pt;width:10.8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"/>
            </w:pict>
          </mc:Fallback>
        </mc:AlternateContent>
      </w:r>
      <w:r w:rsidRPr="00C62CF5">
        <w:rPr>
          <w:rFonts w:ascii="Times New Roman" w:eastAsia="Calibri" w:hAnsi="Times New Roman" w:cs="Times New Roman"/>
          <w:bCs/>
          <w:color w:val="000000"/>
          <w:sz w:val="20"/>
          <w:szCs w:val="20"/>
          <w:shd w:val="clear" w:color="auto" w:fill="FFFFFF"/>
          <w:lang w:eastAsia="ru-RU"/>
        </w:rPr>
        <w:t xml:space="preserve">      рассмотрения внесенных предложений по проекту муниципального правового акта.</w:t>
      </w:r>
    </w:p>
    <w:p w:rsidR="00B95726" w:rsidRPr="00C62CF5" w:rsidRDefault="00B95726" w:rsidP="00B95726">
      <w:pPr>
        <w:widowControl w:val="0"/>
        <w:spacing w:line="274" w:lineRule="exact"/>
        <w:ind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Я ознакомле</w:t>
      </w:r>
      <w:proofErr w:type="gramStart"/>
      <w:r w:rsidRPr="00C62CF5">
        <w:rPr>
          <w:rFonts w:ascii="Times New Roman" w:eastAsia="Calibri" w:hAnsi="Times New Roman" w:cs="Times New Roman"/>
          <w:bCs/>
          <w:color w:val="000000"/>
          <w:sz w:val="20"/>
          <w:szCs w:val="20"/>
          <w:shd w:val="clear" w:color="auto" w:fill="FFFFFF"/>
          <w:lang w:eastAsia="ru-RU"/>
        </w:rPr>
        <w:t>н(</w:t>
      </w:r>
      <w:proofErr w:type="gramEnd"/>
      <w:r w:rsidRPr="00C62CF5">
        <w:rPr>
          <w:rFonts w:ascii="Times New Roman" w:eastAsia="Calibri" w:hAnsi="Times New Roman" w:cs="Times New Roman"/>
          <w:bCs/>
          <w:color w:val="000000"/>
          <w:sz w:val="20"/>
          <w:szCs w:val="20"/>
          <w:shd w:val="clear" w:color="auto" w:fill="FFFFFF"/>
          <w:lang w:eastAsia="ru-RU"/>
        </w:rPr>
        <w:t>а) с тем, что:</w:t>
      </w:r>
    </w:p>
    <w:p w:rsidR="00B95726" w:rsidRPr="00C62CF5" w:rsidRDefault="00B95726" w:rsidP="00B95726">
      <w:pPr>
        <w:widowControl w:val="0"/>
        <w:spacing w:line="274" w:lineRule="exact"/>
        <w:ind w:right="-1"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 xml:space="preserve">согласие на обработку персональных данных действует </w:t>
      </w:r>
      <w:proofErr w:type="gramStart"/>
      <w:r w:rsidRPr="00C62CF5">
        <w:rPr>
          <w:rFonts w:ascii="Times New Roman" w:eastAsia="Calibri" w:hAnsi="Times New Roman" w:cs="Times New Roman"/>
          <w:bCs/>
          <w:color w:val="000000"/>
          <w:sz w:val="20"/>
          <w:szCs w:val="20"/>
          <w:shd w:val="clear" w:color="auto" w:fill="FFFFFF"/>
          <w:lang w:eastAsia="ru-RU"/>
        </w:rPr>
        <w:t>с даты подписания</w:t>
      </w:r>
      <w:proofErr w:type="gramEnd"/>
      <w:r w:rsidRPr="00C62CF5">
        <w:rPr>
          <w:rFonts w:ascii="Times New Roman" w:eastAsia="Calibri" w:hAnsi="Times New Roman" w:cs="Times New Roman"/>
          <w:bCs/>
          <w:color w:val="000000"/>
          <w:sz w:val="20"/>
          <w:szCs w:val="20"/>
          <w:shd w:val="clear" w:color="auto" w:fill="FFFFFF"/>
          <w:lang w:eastAsia="ru-RU"/>
        </w:rPr>
        <w:t xml:space="preserve"> настоящего согласия (бессрочно либо до дня отзыва);</w:t>
      </w:r>
    </w:p>
    <w:p w:rsidR="00B95726" w:rsidRPr="00C62CF5" w:rsidRDefault="00B95726" w:rsidP="00B95726">
      <w:pPr>
        <w:widowControl w:val="0"/>
        <w:spacing w:line="210" w:lineRule="exact"/>
        <w:ind w:firstLine="0"/>
        <w:jc w:val="both"/>
        <w:rPr>
          <w:rFonts w:ascii="Times New Roman" w:eastAsia="Calibri" w:hAnsi="Times New Roman" w:cs="Times New Roman"/>
          <w:bCs/>
          <w:color w:val="000000"/>
          <w:sz w:val="20"/>
          <w:szCs w:val="20"/>
          <w:shd w:val="clear" w:color="auto" w:fill="FFFFFF"/>
          <w:lang w:eastAsia="ru-RU"/>
        </w:rPr>
      </w:pPr>
      <w:r w:rsidRPr="00C62CF5">
        <w:rPr>
          <w:rFonts w:ascii="Times New Roman" w:eastAsia="Calibri" w:hAnsi="Times New Roman" w:cs="Times New Roman"/>
          <w:bCs/>
          <w:color w:val="000000"/>
          <w:sz w:val="20"/>
          <w:szCs w:val="20"/>
          <w:shd w:val="clear" w:color="auto" w:fill="FFFFFF"/>
          <w:lang w:eastAsia="ru-RU"/>
        </w:rPr>
        <w:t xml:space="preserve">согласие на обработку персональных данных может быть отозвано на основании письменного заявления в произвольной форме; </w:t>
      </w:r>
    </w:p>
    <w:p w:rsidR="00B95726" w:rsidRPr="00C62CF5" w:rsidRDefault="00B95726" w:rsidP="00B95726">
      <w:pPr>
        <w:widowControl w:val="0"/>
        <w:tabs>
          <w:tab w:val="left" w:leader="underscore" w:pos="1840"/>
          <w:tab w:val="left" w:leader="underscore" w:pos="4950"/>
        </w:tabs>
        <w:spacing w:line="230" w:lineRule="exact"/>
        <w:ind w:firstLine="0"/>
        <w:jc w:val="both"/>
        <w:rPr>
          <w:rFonts w:ascii="Times New Roman" w:eastAsia="Calibri" w:hAnsi="Times New Roman" w:cs="Times New Roman"/>
          <w:bCs/>
          <w:color w:val="000000"/>
          <w:sz w:val="20"/>
          <w:szCs w:val="20"/>
          <w:shd w:val="clear" w:color="auto" w:fill="FFFFFF"/>
          <w:lang w:eastAsia="ru-RU"/>
        </w:rPr>
      </w:pPr>
      <w:r w:rsidRPr="00C62CF5">
        <w:rPr>
          <w:rFonts w:ascii="Times New Roman" w:eastAsia="Calibri" w:hAnsi="Times New Roman" w:cs="Times New Roman"/>
          <w:bCs/>
          <w:color w:val="000000"/>
          <w:sz w:val="20"/>
          <w:szCs w:val="20"/>
          <w:shd w:val="clear" w:color="auto" w:fill="FFFFFF"/>
          <w:lang w:eastAsia="ru-RU"/>
        </w:rPr>
        <w:t>в случае отзыва согласия на обработку персональных данных (глава района/Совет депутатов района, уполномоченный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 самоуправления - инициатор проведения публичных слушаний</w:t>
      </w:r>
      <w:proofErr w:type="gramStart"/>
      <w:r w:rsidRPr="00C62CF5">
        <w:rPr>
          <w:rFonts w:ascii="Times New Roman" w:eastAsia="Calibri" w:hAnsi="Times New Roman" w:cs="Times New Roman"/>
          <w:bCs/>
          <w:color w:val="000000"/>
          <w:sz w:val="20"/>
          <w:szCs w:val="20"/>
          <w:shd w:val="clear" w:color="auto" w:fill="FFFFFF"/>
          <w:lang w:eastAsia="ru-RU"/>
        </w:rPr>
        <w:t>)в</w:t>
      </w:r>
      <w:proofErr w:type="gramEnd"/>
      <w:r w:rsidRPr="00C62CF5">
        <w:rPr>
          <w:rFonts w:ascii="Times New Roman" w:eastAsia="Calibri" w:hAnsi="Times New Roman" w:cs="Times New Roman"/>
          <w:bCs/>
          <w:color w:val="000000"/>
          <w:sz w:val="20"/>
          <w:szCs w:val="20"/>
          <w:shd w:val="clear" w:color="auto" w:fill="FFFFFF"/>
          <w:lang w:eastAsia="ru-RU"/>
        </w:rPr>
        <w:t xml:space="preserve">праве продолжить обработку персональных данных без согласия при наличии оснований, указанных в пунктах </w:t>
      </w:r>
      <w:r w:rsidRPr="00C62CF5">
        <w:rPr>
          <w:rFonts w:ascii="Times New Roman" w:eastAsia="Calibri" w:hAnsi="Times New Roman" w:cs="Times New Roman"/>
          <w:bCs/>
          <w:color w:val="000000"/>
          <w:spacing w:val="60"/>
          <w:sz w:val="20"/>
          <w:szCs w:val="20"/>
          <w:shd w:val="clear" w:color="auto" w:fill="FFFFFF"/>
          <w:lang w:eastAsia="ru-RU"/>
        </w:rPr>
        <w:t>2-11</w:t>
      </w:r>
      <w:r w:rsidRPr="00C62CF5">
        <w:rPr>
          <w:rFonts w:ascii="Times New Roman" w:eastAsia="Calibri" w:hAnsi="Times New Roman" w:cs="Times New Roman"/>
          <w:bCs/>
          <w:color w:val="000000"/>
          <w:sz w:val="20"/>
          <w:szCs w:val="20"/>
          <w:shd w:val="clear" w:color="auto" w:fill="FFFFFF"/>
          <w:lang w:eastAsia="ru-RU"/>
        </w:rPr>
        <w:t xml:space="preserve"> части 1 статьи 6, части 2 статьи 10, части 2 статьи 11 Федерального закона от 27.07.2006 № 152-ФЗ "О персональных данных";</w:t>
      </w:r>
    </w:p>
    <w:p w:rsidR="00B95726" w:rsidRPr="00C62CF5" w:rsidRDefault="00B95726" w:rsidP="00B95726">
      <w:pPr>
        <w:widowControl w:val="0"/>
        <w:tabs>
          <w:tab w:val="left" w:leader="underscore" w:pos="1840"/>
          <w:tab w:val="left" w:leader="underscore" w:pos="4950"/>
        </w:tabs>
        <w:spacing w:line="230" w:lineRule="exact"/>
        <w:ind w:firstLine="0"/>
        <w:jc w:val="both"/>
        <w:rPr>
          <w:rFonts w:ascii="Times New Roman" w:eastAsia="Calibri" w:hAnsi="Times New Roman" w:cs="Times New Roman"/>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w:t>
      </w:r>
    </w:p>
    <w:p w:rsidR="00B95726" w:rsidRPr="00C62CF5" w:rsidRDefault="00B95726" w:rsidP="00B95726">
      <w:pPr>
        <w:widowControl w:val="0"/>
        <w:spacing w:line="274" w:lineRule="exact"/>
        <w:ind w:right="420" w:firstLine="0"/>
        <w:jc w:val="both"/>
        <w:rPr>
          <w:rFonts w:ascii="Times New Roman" w:eastAsia="Calibri" w:hAnsi="Times New Roman" w:cs="Times New Roman"/>
          <w:bCs/>
          <w:color w:val="000000"/>
          <w:sz w:val="20"/>
          <w:szCs w:val="20"/>
          <w:shd w:val="clear" w:color="auto" w:fill="FFFFFF"/>
          <w:lang w:eastAsia="ru-RU"/>
        </w:rPr>
      </w:pPr>
      <w:r w:rsidRPr="00C62CF5">
        <w:rPr>
          <w:rFonts w:ascii="Times New Roman" w:eastAsia="Calibri" w:hAnsi="Times New Roman" w:cs="Times New Roman"/>
          <w:bCs/>
          <w:color w:val="000000"/>
          <w:sz w:val="20"/>
          <w:szCs w:val="20"/>
          <w:shd w:val="clear" w:color="auto" w:fill="FFFFFF"/>
          <w:lang w:eastAsia="ru-RU"/>
        </w:rPr>
        <w:t>Также подтверждаю, что ознакомле</w:t>
      </w:r>
      <w:proofErr w:type="gramStart"/>
      <w:r w:rsidRPr="00C62CF5">
        <w:rPr>
          <w:rFonts w:ascii="Times New Roman" w:eastAsia="Calibri" w:hAnsi="Times New Roman" w:cs="Times New Roman"/>
          <w:bCs/>
          <w:color w:val="000000"/>
          <w:sz w:val="20"/>
          <w:szCs w:val="20"/>
          <w:shd w:val="clear" w:color="auto" w:fill="FFFFFF"/>
          <w:lang w:eastAsia="ru-RU"/>
        </w:rPr>
        <w:t>н(</w:t>
      </w:r>
      <w:proofErr w:type="gramEnd"/>
      <w:r w:rsidRPr="00C62CF5">
        <w:rPr>
          <w:rFonts w:ascii="Times New Roman" w:eastAsia="Calibri" w:hAnsi="Times New Roman" w:cs="Times New Roman"/>
          <w:bCs/>
          <w:color w:val="000000"/>
          <w:sz w:val="20"/>
          <w:szCs w:val="20"/>
          <w:shd w:val="clear" w:color="auto" w:fill="FFFFFF"/>
          <w:lang w:eastAsia="ru-RU"/>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B95726" w:rsidRPr="00C62CF5" w:rsidRDefault="00B95726" w:rsidP="00B95726">
      <w:pPr>
        <w:ind w:firstLine="0"/>
        <w:jc w:val="both"/>
        <w:rPr>
          <w:rFonts w:ascii="Times New Roman" w:eastAsia="Calibri" w:hAnsi="Times New Roman" w:cs="Times New Roman"/>
          <w:color w:val="000000"/>
          <w:sz w:val="20"/>
          <w:szCs w:val="20"/>
          <w:shd w:val="clear" w:color="auto" w:fill="FFFFFF"/>
          <w:lang w:eastAsia="ru-RU"/>
        </w:rPr>
      </w:pPr>
      <w:r w:rsidRPr="00C62CF5">
        <w:rPr>
          <w:rFonts w:ascii="Times New Roman" w:eastAsia="Calibri" w:hAnsi="Times New Roman" w:cs="Times New Roman"/>
          <w:color w:val="000000"/>
          <w:sz w:val="20"/>
          <w:szCs w:val="20"/>
          <w:shd w:val="clear" w:color="auto" w:fill="FFFFFF"/>
          <w:lang w:eastAsia="ru-RU"/>
        </w:rPr>
        <w:t>________________                     ________________________       /___________________________________</w:t>
      </w:r>
    </w:p>
    <w:p w:rsidR="00B95726" w:rsidRPr="00C62CF5" w:rsidRDefault="00B95726" w:rsidP="00B95726">
      <w:pPr>
        <w:ind w:firstLine="0"/>
        <w:jc w:val="both"/>
        <w:rPr>
          <w:rFonts w:ascii="Times New Roman" w:eastAsia="Calibri"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lang w:eastAsia="ru-RU"/>
        </w:rPr>
        <w:t xml:space="preserve">(дата)                                                                 (подпись)                                </w:t>
      </w:r>
      <w:r w:rsidRPr="00C62CF5">
        <w:rPr>
          <w:rFonts w:ascii="Times New Roman" w:eastAsia="Calibri" w:hAnsi="Times New Roman" w:cs="Times New Roman"/>
          <w:sz w:val="20"/>
          <w:szCs w:val="20"/>
          <w:lang w:eastAsia="ru-RU"/>
        </w:rPr>
        <w:t>(фамилия, имя, отчество (при наличии</w:t>
      </w:r>
      <w:proofErr w:type="gramStart"/>
      <w:r w:rsidRPr="00C62CF5">
        <w:rPr>
          <w:rFonts w:ascii="Times New Roman" w:eastAsia="Calibri" w:hAnsi="Times New Roman" w:cs="Times New Roman"/>
          <w:sz w:val="20"/>
          <w:szCs w:val="20"/>
          <w:lang w:eastAsia="ru-RU"/>
        </w:rPr>
        <w:t>)</w:t>
      </w:r>
      <w:r w:rsidRPr="00C62CF5">
        <w:rPr>
          <w:rFonts w:ascii="Times New Roman" w:eastAsia="Calibri" w:hAnsi="Times New Roman" w:cs="Times New Roman"/>
          <w:color w:val="000000"/>
          <w:sz w:val="20"/>
          <w:szCs w:val="20"/>
          <w:shd w:val="clear" w:color="auto" w:fill="FFFFFF"/>
          <w:lang w:eastAsia="ru-RU"/>
        </w:rPr>
        <w:t>о</w:t>
      </w:r>
      <w:proofErr w:type="gramEnd"/>
      <w:r w:rsidRPr="00C62CF5">
        <w:rPr>
          <w:rFonts w:ascii="Times New Roman" w:eastAsia="Calibri" w:hAnsi="Times New Roman" w:cs="Times New Roman"/>
          <w:color w:val="000000"/>
          <w:sz w:val="20"/>
          <w:szCs w:val="20"/>
          <w:shd w:val="clear" w:color="auto" w:fill="FFFFFF"/>
          <w:lang w:eastAsia="ru-RU"/>
        </w:rPr>
        <w:t>б. тел._________________________________</w:t>
      </w:r>
    </w:p>
    <w:p w:rsidR="00B95726" w:rsidRPr="00C62CF5" w:rsidRDefault="00B95726" w:rsidP="00B95726">
      <w:pPr>
        <w:widowControl w:val="0"/>
        <w:spacing w:line="235" w:lineRule="exact"/>
        <w:ind w:left="7820" w:firstLine="0"/>
        <w:jc w:val="both"/>
        <w:rPr>
          <w:rFonts w:ascii="Times New Roman" w:eastAsia="Calibri" w:hAnsi="Times New Roman" w:cs="Times New Roman"/>
          <w:b/>
          <w:bCs/>
          <w:color w:val="000000"/>
          <w:sz w:val="20"/>
          <w:szCs w:val="20"/>
          <w:shd w:val="clear" w:color="auto" w:fill="FFFFFF"/>
          <w:lang w:eastAsia="ru-RU"/>
        </w:rPr>
      </w:pPr>
    </w:p>
    <w:p w:rsidR="00B95726" w:rsidRPr="00C62CF5" w:rsidRDefault="00B95726" w:rsidP="00B95726">
      <w:pPr>
        <w:widowControl w:val="0"/>
        <w:spacing w:line="235" w:lineRule="exact"/>
        <w:ind w:left="5387" w:firstLine="0"/>
        <w:jc w:val="both"/>
        <w:rPr>
          <w:rFonts w:ascii="Times New Roman" w:eastAsia="Calibri" w:hAnsi="Times New Roman" w:cs="Times New Roman"/>
          <w:b/>
          <w:bCs/>
          <w:sz w:val="20"/>
          <w:szCs w:val="20"/>
          <w:lang w:eastAsia="ru-RU"/>
        </w:rPr>
      </w:pPr>
      <w:r w:rsidRPr="00C62CF5">
        <w:rPr>
          <w:rFonts w:ascii="Times New Roman" w:eastAsia="Calibri" w:hAnsi="Times New Roman" w:cs="Times New Roman"/>
          <w:b/>
          <w:bCs/>
          <w:color w:val="000000"/>
          <w:sz w:val="20"/>
          <w:szCs w:val="20"/>
          <w:shd w:val="clear" w:color="auto" w:fill="FFFFFF"/>
          <w:lang w:eastAsia="ru-RU"/>
        </w:rPr>
        <w:t>Приложение 2</w:t>
      </w:r>
    </w:p>
    <w:p w:rsidR="00B95726" w:rsidRPr="00C62CF5" w:rsidRDefault="00B95726" w:rsidP="00B95726">
      <w:pPr>
        <w:widowControl w:val="0"/>
        <w:spacing w:line="235" w:lineRule="exact"/>
        <w:ind w:left="5400" w:right="620" w:firstLine="0"/>
        <w:jc w:val="both"/>
        <w:rPr>
          <w:rFonts w:ascii="Times New Roman" w:eastAsia="Calibri" w:hAnsi="Times New Roman" w:cs="Times New Roman"/>
          <w:b/>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к Положению о порядке назначения и проведения публичных слушаний в муниципальном образовании сельское поселение  Крутихинский сельсовет Крутихинского района Алтайского края</w:t>
      </w:r>
    </w:p>
    <w:p w:rsidR="00B95726" w:rsidRPr="00C62CF5" w:rsidRDefault="00B95726" w:rsidP="00B95726">
      <w:pPr>
        <w:widowControl w:val="0"/>
        <w:spacing w:line="254" w:lineRule="exact"/>
        <w:ind w:right="240" w:firstLine="0"/>
        <w:jc w:val="both"/>
        <w:rPr>
          <w:rFonts w:ascii="Times New Roman" w:eastAsia="Calibri" w:hAnsi="Times New Roman" w:cs="Times New Roman"/>
          <w:b/>
          <w:bCs/>
          <w:color w:val="000000"/>
          <w:sz w:val="20"/>
          <w:szCs w:val="20"/>
          <w:shd w:val="clear" w:color="auto" w:fill="FFFFFF"/>
          <w:lang w:eastAsia="ru-RU"/>
        </w:rPr>
      </w:pPr>
    </w:p>
    <w:p w:rsidR="00B95726" w:rsidRPr="00C62CF5" w:rsidRDefault="00B95726" w:rsidP="00B635DB">
      <w:pPr>
        <w:widowControl w:val="0"/>
        <w:spacing w:line="254" w:lineRule="exact"/>
        <w:ind w:right="240" w:firstLine="0"/>
        <w:jc w:val="center"/>
        <w:rPr>
          <w:rFonts w:ascii="Times New Roman" w:eastAsia="Calibri" w:hAnsi="Times New Roman" w:cs="Times New Roman"/>
          <w:b/>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РЕГИСТРАЦИОННЫЙ ЛИСТ</w:t>
      </w:r>
      <w:r w:rsidRPr="00C62CF5">
        <w:rPr>
          <w:rFonts w:ascii="Times New Roman" w:eastAsia="Calibri" w:hAnsi="Times New Roman" w:cs="Times New Roman"/>
          <w:bCs/>
          <w:color w:val="000000"/>
          <w:sz w:val="20"/>
          <w:szCs w:val="20"/>
          <w:shd w:val="clear" w:color="auto" w:fill="FFFFFF"/>
          <w:lang w:eastAsia="ru-RU"/>
        </w:rPr>
        <w:br/>
        <w:t>участников публичных слушаний</w:t>
      </w:r>
      <w:r w:rsidRPr="00C62CF5">
        <w:rPr>
          <w:rFonts w:ascii="Times New Roman" w:eastAsia="Calibri" w:hAnsi="Times New Roman" w:cs="Times New Roman"/>
          <w:bCs/>
          <w:color w:val="000000"/>
          <w:sz w:val="20"/>
          <w:szCs w:val="20"/>
          <w:shd w:val="clear" w:color="auto" w:fill="FFFFFF"/>
          <w:lang w:eastAsia="ru-RU"/>
        </w:rPr>
        <w:br/>
        <w:t>по проекту муниципального правового акта</w:t>
      </w:r>
    </w:p>
    <w:p w:rsidR="00B95726" w:rsidRPr="00C62CF5" w:rsidRDefault="00B95726" w:rsidP="00B635DB">
      <w:pPr>
        <w:widowControl w:val="0"/>
        <w:ind w:left="618" w:right="7139" w:firstLine="0"/>
        <w:jc w:val="both"/>
        <w:rPr>
          <w:rFonts w:ascii="Times New Roman" w:eastAsia="Calibri" w:hAnsi="Times New Roman" w:cs="Times New Roman"/>
          <w:bCs/>
          <w:color w:val="000000"/>
          <w:sz w:val="20"/>
          <w:szCs w:val="20"/>
          <w:shd w:val="clear" w:color="auto" w:fill="FFFFFF"/>
          <w:lang w:eastAsia="ru-RU"/>
        </w:rPr>
      </w:pPr>
      <w:r w:rsidRPr="00C62CF5">
        <w:rPr>
          <w:rFonts w:ascii="Times New Roman" w:eastAsia="Calibri" w:hAnsi="Times New Roman" w:cs="Times New Roman"/>
          <w:bCs/>
          <w:color w:val="000000"/>
          <w:sz w:val="20"/>
          <w:szCs w:val="20"/>
          <w:shd w:val="clear" w:color="auto" w:fill="FFFFFF"/>
          <w:lang w:eastAsia="ru-RU"/>
        </w:rPr>
        <w:t xml:space="preserve">Дата проведения: </w:t>
      </w:r>
    </w:p>
    <w:p w:rsidR="00B95726" w:rsidRPr="00B635DB" w:rsidRDefault="00B635DB" w:rsidP="00B635DB">
      <w:pPr>
        <w:widowControl w:val="0"/>
        <w:ind w:left="618" w:right="7139" w:firstLine="0"/>
        <w:jc w:val="both"/>
        <w:rPr>
          <w:rFonts w:ascii="Times New Roman" w:eastAsia="Calibri" w:hAnsi="Times New Roman" w:cs="Times New Roman"/>
          <w:bCs/>
          <w:color w:val="000000"/>
          <w:sz w:val="20"/>
          <w:szCs w:val="20"/>
          <w:shd w:val="clear" w:color="auto" w:fill="FFFFFF"/>
          <w:lang w:eastAsia="ru-RU"/>
        </w:rPr>
      </w:pPr>
      <w:r>
        <w:rPr>
          <w:rFonts w:ascii="Times New Roman" w:eastAsia="Calibri" w:hAnsi="Times New Roman" w:cs="Times New Roman"/>
          <w:bCs/>
          <w:color w:val="000000"/>
          <w:sz w:val="20"/>
          <w:szCs w:val="20"/>
          <w:shd w:val="clear" w:color="auto" w:fill="FFFFFF"/>
          <w:lang w:eastAsia="ru-RU"/>
        </w:rPr>
        <w:t>Место проведения:</w:t>
      </w:r>
    </w:p>
    <w:tbl>
      <w:tblPr>
        <w:tblW w:w="0" w:type="auto"/>
        <w:tblInd w:w="5" w:type="dxa"/>
        <w:tblLayout w:type="fixed"/>
        <w:tblCellMar>
          <w:left w:w="0" w:type="dxa"/>
          <w:right w:w="0" w:type="dxa"/>
        </w:tblCellMar>
        <w:tblLook w:val="0000" w:firstRow="0" w:lastRow="0" w:firstColumn="0" w:lastColumn="0" w:noHBand="0" w:noVBand="0"/>
      </w:tblPr>
      <w:tblGrid>
        <w:gridCol w:w="600"/>
        <w:gridCol w:w="1589"/>
        <w:gridCol w:w="1128"/>
        <w:gridCol w:w="2990"/>
        <w:gridCol w:w="1843"/>
        <w:gridCol w:w="1536"/>
      </w:tblGrid>
      <w:tr w:rsidR="00B95726" w:rsidRPr="00C62CF5" w:rsidTr="00B95726">
        <w:trPr>
          <w:trHeight w:hRule="exact" w:val="1171"/>
        </w:trPr>
        <w:tc>
          <w:tcPr>
            <w:tcW w:w="600" w:type="dxa"/>
            <w:tcBorders>
              <w:top w:val="single" w:sz="4" w:space="0" w:color="auto"/>
              <w:left w:val="single" w:sz="4" w:space="0" w:color="auto"/>
              <w:bottom w:val="nil"/>
              <w:right w:val="nil"/>
            </w:tcBorders>
            <w:shd w:val="clear" w:color="auto" w:fill="FFFFFF"/>
          </w:tcPr>
          <w:p w:rsidR="00B95726" w:rsidRPr="00C62CF5" w:rsidRDefault="00B95726" w:rsidP="00B635DB">
            <w:pPr>
              <w:widowControl w:val="0"/>
              <w:spacing w:line="200" w:lineRule="exact"/>
              <w:ind w:left="180"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w:t>
            </w:r>
          </w:p>
          <w:p w:rsidR="00B95726" w:rsidRPr="00C62CF5" w:rsidRDefault="00B95726" w:rsidP="00B635DB">
            <w:pPr>
              <w:widowControl w:val="0"/>
              <w:spacing w:line="200" w:lineRule="exact"/>
              <w:ind w:left="180" w:firstLine="0"/>
              <w:jc w:val="both"/>
              <w:rPr>
                <w:rFonts w:ascii="Times New Roman" w:eastAsia="Calibri" w:hAnsi="Times New Roman" w:cs="Times New Roman"/>
                <w:b/>
                <w:sz w:val="20"/>
                <w:szCs w:val="20"/>
                <w:lang w:eastAsia="ru-RU"/>
              </w:rPr>
            </w:pPr>
            <w:proofErr w:type="gramStart"/>
            <w:r w:rsidRPr="00C62CF5">
              <w:rPr>
                <w:rFonts w:ascii="Times New Roman" w:eastAsia="Calibri" w:hAnsi="Times New Roman" w:cs="Times New Roman"/>
                <w:bCs/>
                <w:color w:val="000000"/>
                <w:sz w:val="20"/>
                <w:szCs w:val="20"/>
                <w:shd w:val="clear" w:color="auto" w:fill="FFFFFF"/>
                <w:lang w:eastAsia="ru-RU"/>
              </w:rPr>
              <w:t>п</w:t>
            </w:r>
            <w:proofErr w:type="gramEnd"/>
            <w:r w:rsidRPr="00C62CF5">
              <w:rPr>
                <w:rFonts w:ascii="Times New Roman" w:eastAsia="Calibri" w:hAnsi="Times New Roman" w:cs="Times New Roman"/>
                <w:bCs/>
                <w:color w:val="000000"/>
                <w:sz w:val="20"/>
                <w:szCs w:val="20"/>
                <w:shd w:val="clear" w:color="auto" w:fill="FFFFFF"/>
                <w:lang w:eastAsia="ru-RU"/>
              </w:rPr>
              <w:t>/п</w:t>
            </w:r>
          </w:p>
        </w:tc>
        <w:tc>
          <w:tcPr>
            <w:tcW w:w="1589" w:type="dxa"/>
            <w:tcBorders>
              <w:top w:val="single" w:sz="4" w:space="0" w:color="auto"/>
              <w:left w:val="single" w:sz="4" w:space="0" w:color="auto"/>
              <w:bottom w:val="nil"/>
              <w:right w:val="nil"/>
            </w:tcBorders>
            <w:shd w:val="clear" w:color="auto" w:fill="FFFFFF"/>
            <w:vAlign w:val="center"/>
          </w:tcPr>
          <w:p w:rsidR="00B95726" w:rsidRPr="00C62CF5" w:rsidRDefault="00B95726" w:rsidP="00B635DB">
            <w:pPr>
              <w:widowControl w:val="0"/>
              <w:spacing w:line="250" w:lineRule="exact"/>
              <w:ind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Фамилия, имя, отчество (при наличии)</w:t>
            </w:r>
          </w:p>
        </w:tc>
        <w:tc>
          <w:tcPr>
            <w:tcW w:w="1128" w:type="dxa"/>
            <w:tcBorders>
              <w:top w:val="single" w:sz="4" w:space="0" w:color="auto"/>
              <w:left w:val="single" w:sz="4" w:space="0" w:color="auto"/>
              <w:bottom w:val="nil"/>
              <w:right w:val="nil"/>
            </w:tcBorders>
            <w:shd w:val="clear" w:color="auto" w:fill="FFFFFF"/>
          </w:tcPr>
          <w:p w:rsidR="00B95726" w:rsidRPr="00C62CF5" w:rsidRDefault="00B95726" w:rsidP="00B635DB">
            <w:pPr>
              <w:widowControl w:val="0"/>
              <w:spacing w:line="200" w:lineRule="exact"/>
              <w:ind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Дата</w:t>
            </w:r>
          </w:p>
          <w:p w:rsidR="00B95726" w:rsidRPr="00C62CF5" w:rsidRDefault="00B95726" w:rsidP="00B635DB">
            <w:pPr>
              <w:widowControl w:val="0"/>
              <w:spacing w:line="200" w:lineRule="exact"/>
              <w:ind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рождения</w:t>
            </w:r>
          </w:p>
        </w:tc>
        <w:tc>
          <w:tcPr>
            <w:tcW w:w="2990" w:type="dxa"/>
            <w:tcBorders>
              <w:top w:val="single" w:sz="4" w:space="0" w:color="auto"/>
              <w:left w:val="single" w:sz="4" w:space="0" w:color="auto"/>
              <w:bottom w:val="nil"/>
              <w:right w:val="nil"/>
            </w:tcBorders>
            <w:shd w:val="clear" w:color="auto" w:fill="FFFFFF"/>
            <w:vAlign w:val="center"/>
          </w:tcPr>
          <w:p w:rsidR="00B95726" w:rsidRPr="00C62CF5" w:rsidRDefault="00B95726" w:rsidP="00B635DB">
            <w:pPr>
              <w:widowControl w:val="0"/>
              <w:spacing w:line="274" w:lineRule="exact"/>
              <w:ind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Реквизиты основного документа,</w:t>
            </w:r>
          </w:p>
          <w:p w:rsidR="00B95726" w:rsidRPr="00C62CF5" w:rsidRDefault="00B95726" w:rsidP="00B635DB">
            <w:pPr>
              <w:widowControl w:val="0"/>
              <w:spacing w:line="274" w:lineRule="exact"/>
              <w:ind w:firstLine="0"/>
              <w:jc w:val="both"/>
              <w:rPr>
                <w:rFonts w:ascii="Times New Roman" w:eastAsia="Calibri" w:hAnsi="Times New Roman" w:cs="Times New Roman"/>
                <w:b/>
                <w:sz w:val="20"/>
                <w:szCs w:val="20"/>
                <w:lang w:eastAsia="ru-RU"/>
              </w:rPr>
            </w:pPr>
            <w:proofErr w:type="gramStart"/>
            <w:r w:rsidRPr="00C62CF5">
              <w:rPr>
                <w:rFonts w:ascii="Times New Roman" w:eastAsia="Calibri" w:hAnsi="Times New Roman" w:cs="Times New Roman"/>
                <w:bCs/>
                <w:color w:val="000000"/>
                <w:sz w:val="20"/>
                <w:szCs w:val="20"/>
                <w:shd w:val="clear" w:color="auto" w:fill="FFFFFF"/>
                <w:lang w:eastAsia="ru-RU"/>
              </w:rPr>
              <w:t>удостоверяющего</w:t>
            </w:r>
            <w:proofErr w:type="gramEnd"/>
            <w:r w:rsidRPr="00C62CF5">
              <w:rPr>
                <w:rFonts w:ascii="Times New Roman" w:eastAsia="Calibri" w:hAnsi="Times New Roman" w:cs="Times New Roman"/>
                <w:bCs/>
                <w:color w:val="000000"/>
                <w:sz w:val="20"/>
                <w:szCs w:val="20"/>
                <w:shd w:val="clear" w:color="auto" w:fill="FFFFFF"/>
                <w:lang w:eastAsia="ru-RU"/>
              </w:rPr>
              <w:t xml:space="preserve"> личность</w:t>
            </w:r>
          </w:p>
        </w:tc>
        <w:tc>
          <w:tcPr>
            <w:tcW w:w="1843" w:type="dxa"/>
            <w:tcBorders>
              <w:top w:val="single" w:sz="4" w:space="0" w:color="auto"/>
              <w:left w:val="single" w:sz="4" w:space="0" w:color="auto"/>
              <w:bottom w:val="nil"/>
              <w:right w:val="nil"/>
            </w:tcBorders>
            <w:shd w:val="clear" w:color="auto" w:fill="FFFFFF"/>
            <w:vAlign w:val="center"/>
          </w:tcPr>
          <w:p w:rsidR="00B95726" w:rsidRPr="00C62CF5" w:rsidRDefault="00B95726" w:rsidP="00B635DB">
            <w:pPr>
              <w:widowControl w:val="0"/>
              <w:spacing w:line="250" w:lineRule="exact"/>
              <w:ind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Адрес места жительства (регистрации)</w:t>
            </w:r>
          </w:p>
        </w:tc>
        <w:tc>
          <w:tcPr>
            <w:tcW w:w="1536" w:type="dxa"/>
            <w:tcBorders>
              <w:top w:val="single" w:sz="4" w:space="0" w:color="auto"/>
              <w:left w:val="single" w:sz="4" w:space="0" w:color="auto"/>
              <w:bottom w:val="nil"/>
              <w:right w:val="single" w:sz="4" w:space="0" w:color="auto"/>
            </w:tcBorders>
            <w:shd w:val="clear" w:color="auto" w:fill="FFFFFF"/>
          </w:tcPr>
          <w:p w:rsidR="00B95726" w:rsidRPr="00C62CF5" w:rsidRDefault="00B95726" w:rsidP="00B635DB">
            <w:pPr>
              <w:widowControl w:val="0"/>
              <w:spacing w:line="200" w:lineRule="exact"/>
              <w:ind w:firstLine="0"/>
              <w:jc w:val="both"/>
              <w:rPr>
                <w:rFonts w:ascii="Times New Roman" w:eastAsia="Calibri" w:hAnsi="Times New Roman" w:cs="Times New Roman"/>
                <w:b/>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Подпись</w:t>
            </w:r>
          </w:p>
        </w:tc>
      </w:tr>
      <w:tr w:rsidR="00B95726" w:rsidRPr="00C62CF5" w:rsidTr="00B95726">
        <w:trPr>
          <w:trHeight w:hRule="exact" w:val="490"/>
        </w:trPr>
        <w:tc>
          <w:tcPr>
            <w:tcW w:w="600"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589"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128"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2990"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843"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536" w:type="dxa"/>
            <w:tcBorders>
              <w:top w:val="single" w:sz="4" w:space="0" w:color="auto"/>
              <w:left w:val="single" w:sz="4" w:space="0" w:color="auto"/>
              <w:bottom w:val="nil"/>
              <w:right w:val="single" w:sz="4" w:space="0" w:color="auto"/>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r>
      <w:tr w:rsidR="00B95726" w:rsidRPr="00C62CF5" w:rsidTr="00B95726">
        <w:trPr>
          <w:trHeight w:hRule="exact" w:val="490"/>
        </w:trPr>
        <w:tc>
          <w:tcPr>
            <w:tcW w:w="600"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589"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128"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2990"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843"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536" w:type="dxa"/>
            <w:tcBorders>
              <w:top w:val="single" w:sz="4" w:space="0" w:color="auto"/>
              <w:left w:val="single" w:sz="4" w:space="0" w:color="auto"/>
              <w:bottom w:val="nil"/>
              <w:right w:val="single" w:sz="4" w:space="0" w:color="auto"/>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r>
      <w:tr w:rsidR="00B95726" w:rsidRPr="00C62CF5" w:rsidTr="00B95726">
        <w:trPr>
          <w:trHeight w:hRule="exact" w:val="490"/>
        </w:trPr>
        <w:tc>
          <w:tcPr>
            <w:tcW w:w="600"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589"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128"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2990"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843" w:type="dxa"/>
            <w:tcBorders>
              <w:top w:val="single" w:sz="4" w:space="0" w:color="auto"/>
              <w:left w:val="single" w:sz="4" w:space="0" w:color="auto"/>
              <w:bottom w:val="nil"/>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536" w:type="dxa"/>
            <w:tcBorders>
              <w:top w:val="single" w:sz="4" w:space="0" w:color="auto"/>
              <w:left w:val="single" w:sz="4" w:space="0" w:color="auto"/>
              <w:bottom w:val="nil"/>
              <w:right w:val="single" w:sz="4" w:space="0" w:color="auto"/>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r>
      <w:tr w:rsidR="00B95726" w:rsidRPr="00C62CF5" w:rsidTr="00B95726">
        <w:trPr>
          <w:trHeight w:hRule="exact" w:val="509"/>
        </w:trPr>
        <w:tc>
          <w:tcPr>
            <w:tcW w:w="600" w:type="dxa"/>
            <w:tcBorders>
              <w:top w:val="single" w:sz="4" w:space="0" w:color="auto"/>
              <w:left w:val="single" w:sz="4" w:space="0" w:color="auto"/>
              <w:bottom w:val="single" w:sz="4" w:space="0" w:color="auto"/>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589" w:type="dxa"/>
            <w:tcBorders>
              <w:top w:val="single" w:sz="4" w:space="0" w:color="auto"/>
              <w:left w:val="single" w:sz="4" w:space="0" w:color="auto"/>
              <w:bottom w:val="single" w:sz="4" w:space="0" w:color="auto"/>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128" w:type="dxa"/>
            <w:tcBorders>
              <w:top w:val="single" w:sz="4" w:space="0" w:color="auto"/>
              <w:left w:val="single" w:sz="4" w:space="0" w:color="auto"/>
              <w:bottom w:val="single" w:sz="4" w:space="0" w:color="auto"/>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2990" w:type="dxa"/>
            <w:tcBorders>
              <w:top w:val="single" w:sz="4" w:space="0" w:color="auto"/>
              <w:left w:val="single" w:sz="4" w:space="0" w:color="auto"/>
              <w:bottom w:val="single" w:sz="4" w:space="0" w:color="auto"/>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nil"/>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B95726" w:rsidRPr="00C62CF5" w:rsidRDefault="00B95726" w:rsidP="00B635DB">
            <w:pPr>
              <w:ind w:firstLine="0"/>
              <w:jc w:val="both"/>
              <w:rPr>
                <w:rFonts w:ascii="Times New Roman" w:eastAsia="Calibri" w:hAnsi="Times New Roman" w:cs="Times New Roman"/>
                <w:sz w:val="20"/>
                <w:szCs w:val="20"/>
                <w:lang w:eastAsia="ru-RU"/>
              </w:rPr>
            </w:pPr>
          </w:p>
        </w:tc>
      </w:tr>
    </w:tbl>
    <w:p w:rsidR="00B95726" w:rsidRPr="00C62CF5" w:rsidRDefault="00B95726" w:rsidP="00B635DB">
      <w:pPr>
        <w:widowControl w:val="0"/>
        <w:spacing w:line="200" w:lineRule="exact"/>
        <w:ind w:firstLine="0"/>
        <w:jc w:val="both"/>
        <w:rPr>
          <w:rFonts w:ascii="Times New Roman" w:eastAsia="Calibri" w:hAnsi="Times New Roman" w:cs="Times New Roman"/>
          <w:b/>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 xml:space="preserve">Подпись регистратора </w:t>
      </w:r>
      <w:r w:rsidRPr="00C62CF5">
        <w:rPr>
          <w:rFonts w:ascii="Times New Roman" w:eastAsia="Calibri" w:hAnsi="Times New Roman" w:cs="Times New Roman"/>
          <w:bCs/>
          <w:color w:val="000000"/>
          <w:sz w:val="20"/>
          <w:szCs w:val="20"/>
          <w:u w:val="single"/>
          <w:shd w:val="clear" w:color="auto" w:fill="FFFFFF"/>
          <w:lang w:eastAsia="ru-RU"/>
        </w:rPr>
        <w:t xml:space="preserve">                                                                                                               </w:t>
      </w:r>
      <w:r w:rsidRPr="00C62CF5">
        <w:rPr>
          <w:rFonts w:ascii="Times New Roman" w:eastAsia="Calibri" w:hAnsi="Times New Roman" w:cs="Times New Roman"/>
          <w:bCs/>
          <w:color w:val="000000"/>
          <w:sz w:val="20"/>
          <w:szCs w:val="20"/>
          <w:shd w:val="clear" w:color="auto" w:fill="FFFFFF"/>
          <w:lang w:eastAsia="ru-RU"/>
        </w:rPr>
        <w:t>___</w:t>
      </w:r>
    </w:p>
    <w:p w:rsidR="00B95726" w:rsidRPr="00C62CF5" w:rsidRDefault="00B95726" w:rsidP="00B95726">
      <w:pPr>
        <w:widowControl w:val="0"/>
        <w:spacing w:line="274" w:lineRule="exact"/>
        <w:ind w:right="420" w:firstLine="0"/>
        <w:jc w:val="both"/>
        <w:rPr>
          <w:rFonts w:ascii="Times New Roman" w:eastAsia="Calibri" w:hAnsi="Times New Roman" w:cs="Times New Roman"/>
          <w:b/>
          <w:bCs/>
          <w:sz w:val="20"/>
          <w:szCs w:val="20"/>
          <w:lang w:eastAsia="ru-RU"/>
        </w:rPr>
      </w:pPr>
      <w:r w:rsidRPr="00C62CF5">
        <w:rPr>
          <w:rFonts w:ascii="Times New Roman" w:eastAsia="Calibri" w:hAnsi="Times New Roman" w:cs="Times New Roman"/>
          <w:bCs/>
          <w:color w:val="000000"/>
          <w:sz w:val="20"/>
          <w:szCs w:val="20"/>
          <w:shd w:val="clear" w:color="auto" w:fill="FFFFFF"/>
          <w:lang w:eastAsia="ru-RU"/>
        </w:rPr>
        <w:t xml:space="preserve">                                             </w:t>
      </w:r>
      <w:proofErr w:type="gramStart"/>
      <w:r w:rsidRPr="00C62CF5">
        <w:rPr>
          <w:rFonts w:ascii="Times New Roman" w:eastAsia="Calibri" w:hAnsi="Times New Roman" w:cs="Times New Roman"/>
          <w:bCs/>
          <w:color w:val="000000"/>
          <w:sz w:val="20"/>
          <w:szCs w:val="20"/>
          <w:shd w:val="clear" w:color="auto" w:fill="FFFFFF"/>
          <w:lang w:eastAsia="ru-RU"/>
        </w:rPr>
        <w:t>(Ф.И.0 (при наличии)., должность</w:t>
      </w:r>
      <w:proofErr w:type="gramEnd"/>
    </w:p>
    <w:p w:rsidR="00B95726" w:rsidRPr="00C62CF5" w:rsidRDefault="00B95726" w:rsidP="00B95726">
      <w:pPr>
        <w:widowControl w:val="0"/>
        <w:spacing w:line="274" w:lineRule="exact"/>
        <w:ind w:right="420" w:firstLine="0"/>
        <w:jc w:val="both"/>
        <w:rPr>
          <w:rFonts w:ascii="Times New Roman" w:eastAsia="Calibri" w:hAnsi="Times New Roman" w:cs="Times New Roman"/>
          <w:b/>
          <w:bCs/>
          <w:sz w:val="20"/>
          <w:szCs w:val="20"/>
          <w:lang w:eastAsia="ru-RU"/>
        </w:rPr>
      </w:pPr>
    </w:p>
    <w:p w:rsidR="00B635DB" w:rsidRDefault="00B635DB" w:rsidP="00B95726">
      <w:pPr>
        <w:ind w:firstLine="0"/>
        <w:jc w:val="center"/>
        <w:rPr>
          <w:rFonts w:ascii="Times New Roman" w:eastAsia="Times New Roman" w:hAnsi="Times New Roman" w:cs="Times New Roman"/>
          <w:sz w:val="20"/>
          <w:szCs w:val="20"/>
          <w:lang w:eastAsia="ru-RU"/>
        </w:rPr>
      </w:pPr>
    </w:p>
    <w:p w:rsidR="00B635DB" w:rsidRDefault="00B635DB" w:rsidP="00B95726">
      <w:pPr>
        <w:ind w:firstLine="0"/>
        <w:jc w:val="center"/>
        <w:rPr>
          <w:rFonts w:ascii="Times New Roman" w:eastAsia="Times New Roman" w:hAnsi="Times New Roman" w:cs="Times New Roman"/>
          <w:sz w:val="20"/>
          <w:szCs w:val="20"/>
          <w:lang w:eastAsia="ru-RU"/>
        </w:rPr>
      </w:pPr>
    </w:p>
    <w:p w:rsidR="00B635DB" w:rsidRDefault="00B635DB" w:rsidP="00B95726">
      <w:pPr>
        <w:ind w:firstLine="0"/>
        <w:jc w:val="center"/>
        <w:rPr>
          <w:rFonts w:ascii="Times New Roman" w:eastAsia="Times New Roman" w:hAnsi="Times New Roman" w:cs="Times New Roman"/>
          <w:sz w:val="20"/>
          <w:szCs w:val="20"/>
          <w:lang w:eastAsia="ru-RU"/>
        </w:rPr>
      </w:pPr>
    </w:p>
    <w:p w:rsidR="00B635DB" w:rsidRDefault="00B635DB" w:rsidP="00B95726">
      <w:pPr>
        <w:ind w:firstLine="0"/>
        <w:jc w:val="center"/>
        <w:rPr>
          <w:rFonts w:ascii="Times New Roman" w:eastAsia="Times New Roman" w:hAnsi="Times New Roman" w:cs="Times New Roman"/>
          <w:sz w:val="20"/>
          <w:szCs w:val="20"/>
          <w:lang w:eastAsia="ru-RU"/>
        </w:rPr>
      </w:pPr>
    </w:p>
    <w:p w:rsidR="00B635DB" w:rsidRDefault="00B635DB" w:rsidP="00B95726">
      <w:pPr>
        <w:ind w:firstLine="0"/>
        <w:jc w:val="center"/>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Совет депутатов Крутихинского сельсовета восьмого созыва</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района Алтайского края</w:t>
      </w: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РЕШЕНИЕ</w:t>
      </w: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25.06.2026  года                        </w:t>
      </w:r>
      <w:r w:rsidR="00B635DB">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 21                        </w:t>
      </w:r>
      <w:r w:rsidR="00B635DB">
        <w:rPr>
          <w:rFonts w:ascii="Times New Roman" w:eastAsia="Times New Roman" w:hAnsi="Times New Roman" w:cs="Times New Roman"/>
          <w:sz w:val="20"/>
          <w:szCs w:val="20"/>
          <w:lang w:eastAsia="ru-RU"/>
        </w:rPr>
        <w:t xml:space="preserve">                                           с. Крутиха</w:t>
      </w:r>
    </w:p>
    <w:p w:rsidR="00B95726" w:rsidRPr="00C62CF5" w:rsidRDefault="00B95726" w:rsidP="00B95726">
      <w:pPr>
        <w:shd w:val="clear" w:color="auto" w:fill="FFFFFF"/>
        <w:spacing w:line="255" w:lineRule="atLeast"/>
        <w:ind w:right="4960" w:firstLine="0"/>
        <w:jc w:val="both"/>
        <w:rPr>
          <w:rFonts w:ascii="Times New Roman" w:eastAsia="Times New Roman" w:hAnsi="Times New Roman" w:cs="Times New Roman"/>
          <w:bCs/>
          <w:color w:val="000000"/>
          <w:sz w:val="20"/>
          <w:szCs w:val="20"/>
          <w:lang w:eastAsia="ru-RU"/>
        </w:rPr>
      </w:pPr>
      <w:r w:rsidRPr="00C62CF5">
        <w:rPr>
          <w:rFonts w:ascii="Times New Roman" w:eastAsia="Times New Roman" w:hAnsi="Times New Roman" w:cs="Times New Roman"/>
          <w:bCs/>
          <w:color w:val="000000"/>
          <w:sz w:val="20"/>
          <w:szCs w:val="20"/>
          <w:lang w:eastAsia="ru-RU"/>
        </w:rPr>
        <w:t>Об отмене решения Совета депутатов Крутихинского сельсовета седьмого созыва Крутихинского района Алтайского края № 214 от 27.03.2025 года</w:t>
      </w:r>
    </w:p>
    <w:p w:rsidR="00B95726" w:rsidRPr="00C62CF5" w:rsidRDefault="00B95726" w:rsidP="00B95726">
      <w:pPr>
        <w:shd w:val="clear" w:color="auto" w:fill="FFFFFF"/>
        <w:spacing w:line="255" w:lineRule="atLeast"/>
        <w:ind w:firstLine="0"/>
        <w:jc w:val="both"/>
        <w:rPr>
          <w:rFonts w:ascii="Times New Roman" w:eastAsia="Times New Roman" w:hAnsi="Times New Roman" w:cs="Times New Roman"/>
          <w:b/>
          <w:color w:val="000000"/>
          <w:sz w:val="20"/>
          <w:szCs w:val="20"/>
          <w:lang w:eastAsia="ru-RU"/>
        </w:rPr>
      </w:pP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На основании Федерального закона от 28 декабря 2025 года №505-ФЗ «О внесении изменений в отдельные законодательные акты Российской Федерации», Закона Алтайского края от 4 марта 2026 года №12-ЗС «О внесении изменений в отдельные законы Алтайского края», рассмотрев протест прокурора Крутихинского района от 20.03.2026 № 18, руководствуясь Уставом муниципального образования сельское поселение Крутихинский сельсовет Крутихинского района Алтайского края</w:t>
      </w:r>
      <w:proofErr w:type="gramEnd"/>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РЕШИЛИ:</w:t>
      </w:r>
    </w:p>
    <w:p w:rsidR="00B95726" w:rsidRPr="00C62CF5" w:rsidRDefault="00B95726" w:rsidP="00E52F96">
      <w:pPr>
        <w:numPr>
          <w:ilvl w:val="0"/>
          <w:numId w:val="14"/>
        </w:numPr>
        <w:shd w:val="clear" w:color="auto" w:fill="FFFFFF"/>
        <w:spacing w:line="255" w:lineRule="atLeast"/>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sz w:val="20"/>
          <w:szCs w:val="20"/>
          <w:lang w:eastAsia="ru-RU"/>
        </w:rPr>
        <w:t xml:space="preserve">Удовлетворить протест прокурора Крутихинского района от 20.03.2026 № 18. </w:t>
      </w:r>
    </w:p>
    <w:p w:rsidR="00B95726" w:rsidRPr="00C62CF5" w:rsidRDefault="00B95726" w:rsidP="00E52F96">
      <w:pPr>
        <w:numPr>
          <w:ilvl w:val="0"/>
          <w:numId w:val="14"/>
        </w:numPr>
        <w:shd w:val="clear" w:color="auto" w:fill="FFFFFF"/>
        <w:tabs>
          <w:tab w:val="num" w:pos="0"/>
        </w:tabs>
        <w:spacing w:line="255" w:lineRule="atLeast"/>
        <w:ind w:left="0" w:firstLine="709"/>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Отменить решение Совета депутатов Крутихинского сельсовета седьмого созыва Крутихинского района Алтайского края № 214 от 27.03.2025 года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сельское поселение Крутихинский сельсовет, и членов их семей на официальном сайте и предоставления этих сведений общероссийским средствам массовой информации для опубликования» как утратившим силу</w:t>
      </w:r>
      <w:proofErr w:type="gramEnd"/>
      <w:r w:rsidRPr="00C62CF5">
        <w:rPr>
          <w:rFonts w:ascii="Times New Roman" w:eastAsia="Times New Roman" w:hAnsi="Times New Roman" w:cs="Times New Roman"/>
          <w:color w:val="000000"/>
          <w:sz w:val="20"/>
          <w:szCs w:val="20"/>
          <w:lang w:eastAsia="ru-RU"/>
        </w:rPr>
        <w:t xml:space="preserve"> с 01.01.2026 года.</w:t>
      </w:r>
    </w:p>
    <w:p w:rsidR="00B95726" w:rsidRPr="00C62CF5" w:rsidRDefault="00B95726" w:rsidP="00E52F96">
      <w:pPr>
        <w:numPr>
          <w:ilvl w:val="0"/>
          <w:numId w:val="14"/>
        </w:numPr>
        <w:shd w:val="clear" w:color="auto" w:fill="FFFFFF"/>
        <w:spacing w:line="255" w:lineRule="atLeast"/>
        <w:ind w:left="0" w:firstLine="708"/>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sz w:val="20"/>
          <w:szCs w:val="20"/>
          <w:lang w:eastAsia="ru-RU"/>
        </w:rPr>
        <w:t>Контроль за</w:t>
      </w:r>
      <w:proofErr w:type="gramEnd"/>
      <w:r w:rsidRPr="00C62CF5">
        <w:rPr>
          <w:rFonts w:ascii="Times New Roman" w:eastAsia="Times New Roman" w:hAnsi="Times New Roman" w:cs="Times New Roman"/>
          <w:sz w:val="20"/>
          <w:szCs w:val="20"/>
          <w:lang w:eastAsia="ru-RU"/>
        </w:rPr>
        <w:t xml:space="preserve"> исполнением настоящего решения оставляю за собой.</w:t>
      </w:r>
    </w:p>
    <w:p w:rsidR="00B95726" w:rsidRPr="00C62CF5" w:rsidRDefault="00B95726" w:rsidP="00B95726">
      <w:pPr>
        <w:shd w:val="clear" w:color="auto" w:fill="FFFFFF"/>
        <w:spacing w:line="255" w:lineRule="atLeast"/>
        <w:ind w:firstLine="0"/>
        <w:jc w:val="both"/>
        <w:rPr>
          <w:rFonts w:ascii="Times New Roman" w:eastAsia="Times New Roman" w:hAnsi="Times New Roman" w:cs="Times New Roman"/>
          <w:color w:val="000000"/>
          <w:sz w:val="20"/>
          <w:szCs w:val="20"/>
          <w:lang w:eastAsia="ru-RU"/>
        </w:rPr>
      </w:pP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Глава сельсовета                       </w:t>
      </w:r>
      <w:r w:rsidR="00B635DB">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Н.В. </w:t>
      </w:r>
      <w:proofErr w:type="spellStart"/>
      <w:r w:rsidRPr="00C62CF5">
        <w:rPr>
          <w:rFonts w:ascii="Times New Roman" w:eastAsia="Times New Roman" w:hAnsi="Times New Roman" w:cs="Times New Roman"/>
          <w:sz w:val="20"/>
          <w:szCs w:val="20"/>
          <w:lang w:eastAsia="ru-RU"/>
        </w:rPr>
        <w:t>Ечина</w:t>
      </w:r>
      <w:proofErr w:type="spellEnd"/>
    </w:p>
    <w:p w:rsidR="00B95726" w:rsidRPr="00C62CF5" w:rsidRDefault="00B95726" w:rsidP="00B95726">
      <w:pPr>
        <w:ind w:firstLine="0"/>
        <w:jc w:val="both"/>
        <w:rPr>
          <w:rFonts w:ascii="Times New Roman" w:eastAsia="Times New Roman" w:hAnsi="Times New Roman" w:cs="Times New Roman"/>
          <w:bCs/>
          <w:kern w:val="36"/>
          <w:sz w:val="20"/>
          <w:szCs w:val="20"/>
          <w:highlight w:val="yellow"/>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Совет депутатов Крутихинского сельсовета восьмого созыва</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района Алтайского края</w:t>
      </w: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РЕШЕНИЕ</w:t>
      </w: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Pr="00C62CF5" w:rsidRDefault="00B95726" w:rsidP="00B95726">
      <w:pPr>
        <w:tabs>
          <w:tab w:val="left" w:pos="180"/>
        </w:tabs>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25.06.2026           </w:t>
      </w:r>
      <w:r w:rsidR="00B635DB">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 22                         </w:t>
      </w:r>
      <w:r w:rsidR="00B635DB">
        <w:rPr>
          <w:rFonts w:ascii="Times New Roman" w:eastAsia="Times New Roman" w:hAnsi="Times New Roman" w:cs="Times New Roman"/>
          <w:sz w:val="20"/>
          <w:szCs w:val="20"/>
          <w:lang w:eastAsia="ru-RU"/>
        </w:rPr>
        <w:t xml:space="preserve">                                             с. Крутиха</w:t>
      </w:r>
    </w:p>
    <w:p w:rsidR="00B95726" w:rsidRPr="00C62CF5" w:rsidRDefault="00B95726" w:rsidP="00B95726">
      <w:pPr>
        <w:ind w:right="5102"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О внесении изменений в решение Совета депутатов Крутихинского сельсовета от 28.11.2023 № 154 </w:t>
      </w:r>
      <w:r w:rsidRPr="00C62CF5">
        <w:rPr>
          <w:rFonts w:ascii="Times New Roman" w:eastAsia="Times New Roman" w:hAnsi="Times New Roman" w:cs="Times New Roman"/>
          <w:sz w:val="20"/>
          <w:szCs w:val="20"/>
          <w:lang w:eastAsia="ru-RU"/>
        </w:rPr>
        <w:br/>
        <w:t xml:space="preserve">«О передаче осуществления части полномочий Администрации Крутихинского сельсовета Крутихинского района Алтайского края по решению вопросов  местного  значения в области культурной деятельности Администрации  Крутихинского района Алтайского края» </w:t>
      </w: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В соответствии с Бюджетным кодексом Российской Федерации,                      пунктом 12 статьи 14 Федерального закона от 06.10.2003 № 131 – ФЗ «Об общих принципах организации местного самоуправления в Российской Федерации», руководствуясь Уставом муниципального образования  сельское поселение Крутихинский сельсовет Крутихинского района Алтайского края, Совет депутатов РЕШИЛ:   </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Утвердить дополнительное Соглашение № 2 между главой муниципального района и главой Администрации Крутихинского сельсовета (прилагается).</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Считать утратившими силу:</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решение Совета депутатов Крутихинского сельсовета Крутихинского районного Алтайского края от 19.12.2025 № 30 «О внесении изменений в решение районного Совета депутатов от 28.11.2023 № 154 «О передаче осуществления части полномочий Администрации Крутихинского сельсовета Крутихинского района Алтайского края по решению вопросов  местного  значения  в  области культурной деятельности Администрации  Крутихинского района Алтайского края»;</w:t>
      </w:r>
    </w:p>
    <w:p w:rsidR="00B95726" w:rsidRPr="00C62CF5" w:rsidRDefault="00B95726" w:rsidP="00B95726">
      <w:pPr>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решение Совета депутатов Крутихинского сельсовета Крутихинского районного Алтайского края от 19.03.2026 № 16 «О внесении изменений в решение Совета депутатов Крутихинского сельсовета от 19.12.2025 № 30 «О передаче осуществления части полномочий Администрации Крутихинского сельсовета Крутихинского района Алтайского края по решению вопросов  местного  значения в области культурной деятельности Администрации  Крутихинского района  Алтайского края» (с изменениями от 23.12.2024 № 201).</w:t>
      </w:r>
      <w:proofErr w:type="gramEnd"/>
    </w:p>
    <w:p w:rsidR="00B95726" w:rsidRPr="00C62CF5" w:rsidRDefault="00B95726" w:rsidP="00B95726">
      <w:pPr>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Cs/>
          <w:noProof/>
          <w:sz w:val="20"/>
          <w:szCs w:val="20"/>
          <w:lang w:eastAsia="ru-RU"/>
        </w:rPr>
        <w:t>3. Решение вступает в силу с момента опубликования и распространяет свое действие на правоотношения, возникшие с 1 января 2026 года.</w:t>
      </w:r>
    </w:p>
    <w:p w:rsidR="00B95726" w:rsidRPr="00C62CF5" w:rsidRDefault="00B95726" w:rsidP="00B95726">
      <w:pPr>
        <w:adjustRightInd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4. Опубликовать настоящее решение в сборнике муниципальных правовых актов Крутихинского сельсовета Крутихинского района и размесить на официальном сайте Администрации Крутихинского сельсовета Крутихинского района Алтайского края.</w:t>
      </w:r>
    </w:p>
    <w:p w:rsidR="00B95726" w:rsidRPr="00C62CF5" w:rsidRDefault="00B95726" w:rsidP="00B95726">
      <w:pPr>
        <w:adjustRightInd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5. </w:t>
      </w:r>
      <w:proofErr w:type="gramStart"/>
      <w:r w:rsidRPr="00C62CF5">
        <w:rPr>
          <w:rFonts w:ascii="Times New Roman" w:eastAsia="Times New Roman" w:hAnsi="Times New Roman" w:cs="Times New Roman"/>
          <w:sz w:val="20"/>
          <w:szCs w:val="20"/>
          <w:lang w:eastAsia="ru-RU"/>
        </w:rPr>
        <w:t>Контроль за</w:t>
      </w:r>
      <w:proofErr w:type="gramEnd"/>
      <w:r w:rsidRPr="00C62CF5">
        <w:rPr>
          <w:rFonts w:ascii="Times New Roman" w:eastAsia="Times New Roman" w:hAnsi="Times New Roman" w:cs="Times New Roman"/>
          <w:sz w:val="20"/>
          <w:szCs w:val="20"/>
          <w:lang w:eastAsia="ru-RU"/>
        </w:rPr>
        <w:t xml:space="preserve"> исполнением данного решения возложить на постоянную планово-бюджетную комиссию  Совета депутатов (Е.Д. </w:t>
      </w:r>
      <w:proofErr w:type="spellStart"/>
      <w:r w:rsidRPr="00C62CF5">
        <w:rPr>
          <w:rFonts w:ascii="Times New Roman" w:eastAsia="Times New Roman" w:hAnsi="Times New Roman" w:cs="Times New Roman"/>
          <w:sz w:val="20"/>
          <w:szCs w:val="20"/>
          <w:lang w:eastAsia="ru-RU"/>
        </w:rPr>
        <w:t>Вдовидскую</w:t>
      </w:r>
      <w:proofErr w:type="spellEnd"/>
      <w:r w:rsidRPr="00C62CF5">
        <w:rPr>
          <w:rFonts w:ascii="Times New Roman" w:eastAsia="Times New Roman" w:hAnsi="Times New Roman" w:cs="Times New Roman"/>
          <w:sz w:val="20"/>
          <w:szCs w:val="20"/>
          <w:lang w:eastAsia="ru-RU"/>
        </w:rPr>
        <w:t>).</w:t>
      </w: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Глава сельсовета                                                              </w:t>
      </w:r>
      <w:r w:rsidR="00B635DB">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Н.В. </w:t>
      </w:r>
      <w:proofErr w:type="spellStart"/>
      <w:r w:rsidRPr="00C62CF5">
        <w:rPr>
          <w:rFonts w:ascii="Times New Roman" w:eastAsia="Times New Roman" w:hAnsi="Times New Roman" w:cs="Times New Roman"/>
          <w:sz w:val="20"/>
          <w:szCs w:val="20"/>
          <w:lang w:eastAsia="ru-RU"/>
        </w:rPr>
        <w:t>Ечина</w:t>
      </w:r>
      <w:proofErr w:type="spellEnd"/>
    </w:p>
    <w:p w:rsidR="00B95726" w:rsidRPr="00C62CF5" w:rsidRDefault="00B95726" w:rsidP="00B635DB">
      <w:pPr>
        <w:ind w:left="5245"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Утверждено решением Совета депутатов Крутихинского сельсовета     </w:t>
      </w:r>
    </w:p>
    <w:p w:rsidR="00B95726" w:rsidRPr="00C62CF5" w:rsidRDefault="00B95726" w:rsidP="00B635DB">
      <w:pPr>
        <w:widowControl w:val="0"/>
        <w:adjustRightInd w:val="0"/>
        <w:ind w:left="5245"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восьмого созыва от  25.06.2026 года   № 22</w:t>
      </w:r>
    </w:p>
    <w:p w:rsidR="00B635DB" w:rsidRDefault="00B95726" w:rsidP="00B635DB">
      <w:pPr>
        <w:widowControl w:val="0"/>
        <w:adjustRightInd w:val="0"/>
        <w:ind w:left="5245"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Утверждено решением Крутихинского район</w:t>
      </w:r>
      <w:r w:rsidR="00B635DB">
        <w:rPr>
          <w:rFonts w:ascii="Times New Roman" w:eastAsia="Times New Roman" w:hAnsi="Times New Roman" w:cs="Times New Roman"/>
          <w:sz w:val="20"/>
          <w:szCs w:val="20"/>
          <w:lang w:eastAsia="ru-RU"/>
        </w:rPr>
        <w:t xml:space="preserve">ного Совета депутатов восьмого </w:t>
      </w:r>
      <w:r w:rsidRPr="00C62CF5">
        <w:rPr>
          <w:rFonts w:ascii="Times New Roman" w:eastAsia="Times New Roman" w:hAnsi="Times New Roman" w:cs="Times New Roman"/>
          <w:sz w:val="20"/>
          <w:szCs w:val="20"/>
          <w:lang w:eastAsia="ru-RU"/>
        </w:rPr>
        <w:t xml:space="preserve">созыва </w:t>
      </w:r>
    </w:p>
    <w:p w:rsidR="00B95726" w:rsidRPr="00C62CF5" w:rsidRDefault="00B95726" w:rsidP="00B635DB">
      <w:pPr>
        <w:widowControl w:val="0"/>
        <w:adjustRightInd w:val="0"/>
        <w:ind w:left="5245"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от </w:t>
      </w:r>
      <w:r w:rsidR="00B635DB">
        <w:rPr>
          <w:rFonts w:ascii="Times New Roman" w:eastAsia="Times New Roman" w:hAnsi="Times New Roman" w:cs="Times New Roman"/>
          <w:sz w:val="20"/>
          <w:szCs w:val="20"/>
          <w:lang w:eastAsia="ru-RU"/>
        </w:rPr>
        <w:t xml:space="preserve"> 26.06.2026</w:t>
      </w:r>
      <w:r w:rsidRPr="00C62CF5">
        <w:rPr>
          <w:rFonts w:ascii="Times New Roman" w:eastAsia="Times New Roman" w:hAnsi="Times New Roman" w:cs="Times New Roman"/>
          <w:color w:val="FF0000"/>
          <w:sz w:val="20"/>
          <w:szCs w:val="20"/>
          <w:lang w:eastAsia="ru-RU"/>
        </w:rPr>
        <w:t xml:space="preserve"> </w:t>
      </w:r>
      <w:r w:rsidRPr="00C62CF5">
        <w:rPr>
          <w:rFonts w:ascii="Times New Roman" w:eastAsia="Times New Roman" w:hAnsi="Times New Roman" w:cs="Times New Roman"/>
          <w:sz w:val="20"/>
          <w:szCs w:val="20"/>
          <w:lang w:eastAsia="ru-RU"/>
        </w:rPr>
        <w:t xml:space="preserve">года  № ___  </w:t>
      </w:r>
    </w:p>
    <w:p w:rsidR="00B95726" w:rsidRPr="00C62CF5" w:rsidRDefault="00B95726" w:rsidP="00B95726">
      <w:pPr>
        <w:widowControl w:val="0"/>
        <w:adjustRightInd w:val="0"/>
        <w:ind w:firstLine="0"/>
        <w:jc w:val="both"/>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ind w:firstLine="0"/>
        <w:jc w:val="center"/>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ДОПОЛНИТЕЛЬНОЕ СОГЛАШЕНИЕ № 2</w:t>
      </w:r>
    </w:p>
    <w:p w:rsidR="00B95726" w:rsidRPr="00C62CF5" w:rsidRDefault="00B95726" w:rsidP="00B95726">
      <w:pPr>
        <w:autoSpaceDE w:val="0"/>
        <w:autoSpaceDN w:val="0"/>
        <w:adjustRightInd w:val="0"/>
        <w:ind w:firstLine="0"/>
        <w:jc w:val="center"/>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bCs/>
          <w:sz w:val="20"/>
          <w:szCs w:val="20"/>
          <w:lang w:eastAsia="ru-RU"/>
        </w:rPr>
        <w:t>о передаче осуществления части полномочий по решению вопросов местного значения в области культурной деятельности</w:t>
      </w:r>
    </w:p>
    <w:p w:rsidR="00B95726" w:rsidRPr="00C62CF5" w:rsidRDefault="00B95726" w:rsidP="00B95726">
      <w:pPr>
        <w:autoSpaceDE w:val="0"/>
        <w:autoSpaceDN w:val="0"/>
        <w:adjustRightInd w:val="0"/>
        <w:ind w:firstLine="0"/>
        <w:jc w:val="both"/>
        <w:rPr>
          <w:rFonts w:ascii="Times New Roman" w:eastAsia="Times New Roman" w:hAnsi="Times New Roman" w:cs="Times New Roman"/>
          <w:bCs/>
          <w:sz w:val="20"/>
          <w:szCs w:val="20"/>
          <w:lang w:eastAsia="ru-RU"/>
        </w:rPr>
      </w:pPr>
    </w:p>
    <w:p w:rsidR="00B95726" w:rsidRPr="00C62CF5" w:rsidRDefault="00B95726" w:rsidP="00B95726">
      <w:pPr>
        <w:spacing w:after="200" w:line="276" w:lineRule="auto"/>
        <w:ind w:firstLine="495"/>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Администрация Крутихинского сельсовета Крутихинского</w:t>
      </w:r>
      <w:r w:rsidRPr="00C62CF5">
        <w:rPr>
          <w:rFonts w:ascii="Times New Roman" w:eastAsia="Times New Roman" w:hAnsi="Times New Roman" w:cs="Times New Roman"/>
          <w:i/>
          <w:sz w:val="20"/>
          <w:szCs w:val="20"/>
          <w:lang w:eastAsia="ru-RU"/>
        </w:rPr>
        <w:t xml:space="preserve"> </w:t>
      </w:r>
      <w:r w:rsidRPr="00C62CF5">
        <w:rPr>
          <w:rFonts w:ascii="Times New Roman" w:eastAsia="Times New Roman" w:hAnsi="Times New Roman" w:cs="Times New Roman"/>
          <w:sz w:val="20"/>
          <w:szCs w:val="20"/>
          <w:lang w:eastAsia="ru-RU"/>
        </w:rPr>
        <w:t xml:space="preserve">района Алтайского края, именуемая в дальнейшем «Поселение», в лице главы Администрации сельсовета Ярош Изабеллы Петровны, действующей на основании Устава </w:t>
      </w:r>
      <w:r w:rsidRPr="00C62CF5">
        <w:rPr>
          <w:rFonts w:ascii="Times New Roman" w:eastAsia="Times New Roman" w:hAnsi="Times New Roman" w:cs="Times New Roman"/>
          <w:i/>
          <w:sz w:val="20"/>
          <w:szCs w:val="20"/>
          <w:lang w:eastAsia="ru-RU"/>
        </w:rPr>
        <w:t xml:space="preserve"> </w:t>
      </w:r>
      <w:r w:rsidRPr="00C62CF5">
        <w:rPr>
          <w:rFonts w:ascii="Times New Roman" w:eastAsia="Times New Roman" w:hAnsi="Times New Roman" w:cs="Times New Roman"/>
          <w:sz w:val="20"/>
          <w:szCs w:val="20"/>
          <w:lang w:eastAsia="ru-RU"/>
        </w:rPr>
        <w:t>муниципального образования сельское поселение Крутихинский сельсовет,  с одной стороны, и Администрация муниципального района Крутихинского района  Алтайского края, именуемая в дальнейшем «Район», в лице главы муниципального  района Озеровой Елены Петровны, действующего на основании Устава муниципального образования муниципальный района</w:t>
      </w:r>
      <w:proofErr w:type="gramEnd"/>
      <w:r w:rsidRPr="00C62CF5">
        <w:rPr>
          <w:rFonts w:ascii="Times New Roman" w:eastAsia="Times New Roman" w:hAnsi="Times New Roman" w:cs="Times New Roman"/>
          <w:sz w:val="20"/>
          <w:szCs w:val="20"/>
          <w:lang w:eastAsia="ru-RU"/>
        </w:rPr>
        <w:t xml:space="preserve">  Крутихинский район Алтайского края, с другой стороны, совместно именуемые «Стороны», заключили настоящее дополнительное Соглашение о нижеследующем:  </w:t>
      </w:r>
    </w:p>
    <w:p w:rsidR="00B95726" w:rsidRPr="00C62CF5" w:rsidRDefault="00B95726" w:rsidP="00B95726">
      <w:pPr>
        <w:spacing w:line="276" w:lineRule="auto"/>
        <w:ind w:firstLine="495"/>
        <w:jc w:val="both"/>
        <w:rPr>
          <w:rFonts w:ascii="Times New Roman" w:eastAsia="Times New Roman" w:hAnsi="Times New Roman" w:cs="Times New Roman"/>
          <w:bCs/>
          <w:noProof/>
          <w:sz w:val="20"/>
          <w:szCs w:val="20"/>
          <w:lang w:eastAsia="ru-RU"/>
        </w:rPr>
      </w:pPr>
      <w:r w:rsidRPr="00C62CF5">
        <w:rPr>
          <w:rFonts w:ascii="Times New Roman" w:eastAsia="Times New Roman" w:hAnsi="Times New Roman" w:cs="Times New Roman"/>
          <w:bCs/>
          <w:noProof/>
          <w:sz w:val="20"/>
          <w:szCs w:val="20"/>
          <w:lang w:eastAsia="ru-RU"/>
        </w:rPr>
        <w:t xml:space="preserve">1. </w:t>
      </w:r>
      <w:proofErr w:type="gramStart"/>
      <w:r w:rsidRPr="00C62CF5">
        <w:rPr>
          <w:rFonts w:ascii="Times New Roman" w:eastAsia="Times New Roman" w:hAnsi="Times New Roman" w:cs="Times New Roman"/>
          <w:bCs/>
          <w:noProof/>
          <w:sz w:val="20"/>
          <w:szCs w:val="20"/>
          <w:lang w:eastAsia="ru-RU"/>
        </w:rPr>
        <w:t>В части 2 раздела 1 Соглашения слова «</w:t>
      </w:r>
      <w:r w:rsidRPr="00C62CF5">
        <w:rPr>
          <w:rFonts w:ascii="Times New Roman" w:eastAsia="Times New Roman" w:hAnsi="Times New Roman" w:cs="Times New Roman"/>
          <w:sz w:val="20"/>
          <w:szCs w:val="20"/>
          <w:lang w:eastAsia="ru-RU"/>
        </w:rPr>
        <w:t>226, 7 (Двести двадцать шесть тысяч семьсот) рублей</w:t>
      </w:r>
      <w:r w:rsidRPr="00C62CF5">
        <w:rPr>
          <w:rFonts w:ascii="Times New Roman" w:eastAsia="Times New Roman" w:hAnsi="Times New Roman" w:cs="Times New Roman"/>
          <w:bCs/>
          <w:noProof/>
          <w:sz w:val="20"/>
          <w:szCs w:val="20"/>
          <w:lang w:eastAsia="ru-RU"/>
        </w:rPr>
        <w:t>» заменить словами «</w:t>
      </w:r>
      <w:r w:rsidRPr="00C62CF5">
        <w:rPr>
          <w:rFonts w:ascii="Times New Roman" w:eastAsia="Times New Roman" w:hAnsi="Times New Roman" w:cs="Times New Roman"/>
          <w:sz w:val="20"/>
          <w:szCs w:val="20"/>
          <w:lang w:eastAsia="ru-RU"/>
        </w:rPr>
        <w:t>262075,41 (двести шестьдесят две  тысячи семьдесят пять рублей 41 копейка</w:t>
      </w:r>
      <w:r w:rsidRPr="00C62CF5">
        <w:rPr>
          <w:rFonts w:ascii="Times New Roman" w:eastAsia="Times New Roman" w:hAnsi="Times New Roman" w:cs="Times New Roman"/>
          <w:bCs/>
          <w:noProof/>
          <w:sz w:val="20"/>
          <w:szCs w:val="20"/>
          <w:lang w:eastAsia="ru-RU"/>
        </w:rPr>
        <w:t>».</w:t>
      </w:r>
      <w:proofErr w:type="gramEnd"/>
    </w:p>
    <w:p w:rsidR="00B95726" w:rsidRPr="00C62CF5" w:rsidRDefault="00B95726" w:rsidP="00B95726">
      <w:pPr>
        <w:spacing w:line="276" w:lineRule="auto"/>
        <w:ind w:firstLine="495"/>
        <w:jc w:val="both"/>
        <w:rPr>
          <w:rFonts w:ascii="Times New Roman" w:eastAsia="Times New Roman" w:hAnsi="Times New Roman" w:cs="Times New Roman"/>
          <w:color w:val="FF0000"/>
          <w:sz w:val="20"/>
          <w:szCs w:val="20"/>
          <w:lang w:eastAsia="ru-RU"/>
        </w:rPr>
      </w:pPr>
      <w:r w:rsidRPr="00C62CF5">
        <w:rPr>
          <w:rFonts w:ascii="Times New Roman" w:eastAsia="Times New Roman" w:hAnsi="Times New Roman" w:cs="Times New Roman"/>
          <w:bCs/>
          <w:noProof/>
          <w:sz w:val="20"/>
          <w:szCs w:val="20"/>
          <w:lang w:eastAsia="ru-RU"/>
        </w:rPr>
        <w:t xml:space="preserve">2. Дополнить Соглашение приложением  в следующей редакции: </w:t>
      </w:r>
      <w:r w:rsidRPr="00C62CF5">
        <w:rPr>
          <w:rFonts w:ascii="Times New Roman" w:eastAsia="Times New Roman" w:hAnsi="Times New Roman" w:cs="Times New Roman"/>
          <w:sz w:val="20"/>
          <w:szCs w:val="20"/>
          <w:lang w:eastAsia="ru-RU"/>
        </w:rPr>
        <w:t>«Приложение к Соглашению о передаче осуществления части полномочий».</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РАСЧЕТ</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ОБЪЕМА  МЕЖБЮДЖЕТНЫХ ТРАНСФЕРТОВ, ПЕРЕДАВАЕМЫХ АДМИНИСТРАЦИИ МУНИЦИПАЛЬНОГО РАЙОНА АДМИНИСТРАЦИЕЙ КРУТИХИНСКОГО СЕЛЬСОВЕТА ДЛЯ ОСУЩЕСТВЛЕНИЯ ПЕРЕДАВАЕМЫХ ПОЛНОМОЧИЙ В ОБЛАСТИ КУЛЬТУРЫ  в 2026 ГОДУ</w:t>
      </w: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Pr="00C62CF5" w:rsidRDefault="00B95726" w:rsidP="00B95726">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Заработная плата и начисления на оплату труда Крутихинского РДК: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469"/>
        <w:gridCol w:w="1299"/>
        <w:gridCol w:w="973"/>
        <w:gridCol w:w="1091"/>
        <w:gridCol w:w="1971"/>
        <w:gridCol w:w="945"/>
      </w:tblGrid>
      <w:tr w:rsidR="00B95726" w:rsidRPr="00C62CF5" w:rsidTr="00B95726">
        <w:trPr>
          <w:tblCellSpacing w:w="15" w:type="dxa"/>
        </w:trPr>
        <w:tc>
          <w:tcPr>
            <w:tcW w:w="0" w:type="auto"/>
            <w:vMerge w:val="restart"/>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 штатных единиц</w:t>
            </w:r>
          </w:p>
        </w:tc>
        <w:tc>
          <w:tcPr>
            <w:tcW w:w="0" w:type="auto"/>
            <w:vMerge w:val="restart"/>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Штатных единиц</w:t>
            </w:r>
          </w:p>
        </w:tc>
        <w:tc>
          <w:tcPr>
            <w:tcW w:w="0" w:type="auto"/>
            <w:gridSpan w:val="2"/>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Заработная плата в месяц</w:t>
            </w:r>
          </w:p>
        </w:tc>
        <w:tc>
          <w:tcPr>
            <w:tcW w:w="0" w:type="auto"/>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Начисления на оплату труда</w:t>
            </w:r>
          </w:p>
        </w:tc>
        <w:tc>
          <w:tcPr>
            <w:tcW w:w="0" w:type="auto"/>
            <w:vMerge w:val="restart"/>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Всего</w:t>
            </w:r>
          </w:p>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(рублей)</w:t>
            </w:r>
          </w:p>
        </w:tc>
      </w:tr>
      <w:tr w:rsidR="00B95726" w:rsidRPr="00C62CF5" w:rsidTr="00B95726">
        <w:trPr>
          <w:tblCellSpacing w:w="15" w:type="dxa"/>
        </w:trPr>
        <w:tc>
          <w:tcPr>
            <w:tcW w:w="0" w:type="auto"/>
            <w:vMerge/>
            <w:vAlign w:val="center"/>
          </w:tcPr>
          <w:p w:rsidR="00B95726" w:rsidRPr="00C62CF5" w:rsidRDefault="00B95726" w:rsidP="00B95726">
            <w:pPr>
              <w:ind w:firstLine="0"/>
              <w:rPr>
                <w:rFonts w:ascii="Times New Roman" w:eastAsia="Times New Roman" w:hAnsi="Times New Roman" w:cs="Times New Roman"/>
                <w:sz w:val="20"/>
                <w:szCs w:val="20"/>
                <w:lang w:eastAsia="ru-RU"/>
              </w:rPr>
            </w:pPr>
          </w:p>
        </w:tc>
        <w:tc>
          <w:tcPr>
            <w:tcW w:w="0" w:type="auto"/>
            <w:vMerge/>
            <w:vAlign w:val="center"/>
          </w:tcPr>
          <w:p w:rsidR="00B95726" w:rsidRPr="00C62CF5" w:rsidRDefault="00B95726" w:rsidP="00B95726">
            <w:pPr>
              <w:ind w:firstLine="0"/>
              <w:rPr>
                <w:rFonts w:ascii="Times New Roman" w:eastAsia="Times New Roman" w:hAnsi="Times New Roman" w:cs="Times New Roman"/>
                <w:sz w:val="20"/>
                <w:szCs w:val="20"/>
                <w:lang w:eastAsia="ru-RU"/>
              </w:rPr>
            </w:pPr>
          </w:p>
        </w:tc>
        <w:tc>
          <w:tcPr>
            <w:tcW w:w="0" w:type="auto"/>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месяц</w:t>
            </w:r>
          </w:p>
        </w:tc>
        <w:tc>
          <w:tcPr>
            <w:tcW w:w="0" w:type="auto"/>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год</w:t>
            </w:r>
          </w:p>
        </w:tc>
        <w:tc>
          <w:tcPr>
            <w:tcW w:w="0" w:type="auto"/>
            <w:vAlign w:val="center"/>
          </w:tcPr>
          <w:p w:rsidR="00B95726" w:rsidRPr="00C62CF5" w:rsidRDefault="00B95726" w:rsidP="00B95726">
            <w:pPr>
              <w:ind w:firstLine="0"/>
              <w:rPr>
                <w:rFonts w:ascii="Times New Roman" w:eastAsia="Times New Roman" w:hAnsi="Times New Roman" w:cs="Times New Roman"/>
                <w:sz w:val="20"/>
                <w:szCs w:val="20"/>
                <w:lang w:eastAsia="ru-RU"/>
              </w:rPr>
            </w:pPr>
          </w:p>
        </w:tc>
        <w:tc>
          <w:tcPr>
            <w:tcW w:w="0" w:type="auto"/>
            <w:vMerge/>
            <w:vAlign w:val="center"/>
          </w:tcPr>
          <w:p w:rsidR="00B95726" w:rsidRPr="00C62CF5" w:rsidRDefault="00B95726" w:rsidP="00B95726">
            <w:pPr>
              <w:ind w:firstLine="0"/>
              <w:rPr>
                <w:rFonts w:ascii="Times New Roman" w:eastAsia="Times New Roman" w:hAnsi="Times New Roman" w:cs="Times New Roman"/>
                <w:sz w:val="20"/>
                <w:szCs w:val="20"/>
                <w:lang w:eastAsia="ru-RU"/>
              </w:rPr>
            </w:pPr>
          </w:p>
        </w:tc>
      </w:tr>
      <w:tr w:rsidR="00B95726" w:rsidRPr="00C62CF5" w:rsidTr="00B95726">
        <w:trPr>
          <w:tblCellSpacing w:w="15" w:type="dxa"/>
        </w:trPr>
        <w:tc>
          <w:tcPr>
            <w:tcW w:w="0" w:type="auto"/>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Режиссер массовых праздников</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0,15</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3870,90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46450,80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14028,14</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60478,94</w:t>
            </w:r>
          </w:p>
        </w:tc>
      </w:tr>
      <w:tr w:rsidR="00B95726" w:rsidRPr="00C62CF5" w:rsidTr="00B95726">
        <w:trPr>
          <w:tblCellSpacing w:w="15" w:type="dxa"/>
        </w:trPr>
        <w:tc>
          <w:tcPr>
            <w:tcW w:w="0" w:type="auto"/>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Балетмейстер хореографического коллектива</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0,15</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3870,90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46450,80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14028,14</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60478,94</w:t>
            </w:r>
          </w:p>
        </w:tc>
      </w:tr>
      <w:tr w:rsidR="00B95726" w:rsidRPr="00C62CF5" w:rsidTr="00B95726">
        <w:trPr>
          <w:tblCellSpacing w:w="15" w:type="dxa"/>
        </w:trPr>
        <w:tc>
          <w:tcPr>
            <w:tcW w:w="0" w:type="auto"/>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Хормейстер любительского  вокального коллектива</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0,15</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3870,90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46450,80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14028,14</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60478,94</w:t>
            </w:r>
          </w:p>
        </w:tc>
      </w:tr>
      <w:tr w:rsidR="00B95726" w:rsidRPr="00C62CF5" w:rsidTr="00B95726">
        <w:trPr>
          <w:tblCellSpacing w:w="15" w:type="dxa"/>
        </w:trPr>
        <w:tc>
          <w:tcPr>
            <w:tcW w:w="0" w:type="auto"/>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Спец. по методике </w:t>
            </w:r>
            <w:proofErr w:type="spellStart"/>
            <w:r w:rsidRPr="00C62CF5">
              <w:rPr>
                <w:rFonts w:ascii="Times New Roman" w:eastAsia="Times New Roman" w:hAnsi="Times New Roman" w:cs="Times New Roman"/>
                <w:sz w:val="20"/>
                <w:szCs w:val="20"/>
                <w:lang w:eastAsia="ru-RU"/>
              </w:rPr>
              <w:t>клуб</w:t>
            </w:r>
            <w:proofErr w:type="gramStart"/>
            <w:r w:rsidRPr="00C62CF5">
              <w:rPr>
                <w:rFonts w:ascii="Times New Roman" w:eastAsia="Times New Roman" w:hAnsi="Times New Roman" w:cs="Times New Roman"/>
                <w:sz w:val="20"/>
                <w:szCs w:val="20"/>
                <w:lang w:eastAsia="ru-RU"/>
              </w:rPr>
              <w:t>.р</w:t>
            </w:r>
            <w:proofErr w:type="gramEnd"/>
            <w:r w:rsidRPr="00C62CF5">
              <w:rPr>
                <w:rFonts w:ascii="Times New Roman" w:eastAsia="Times New Roman" w:hAnsi="Times New Roman" w:cs="Times New Roman"/>
                <w:sz w:val="20"/>
                <w:szCs w:val="20"/>
                <w:lang w:eastAsia="ru-RU"/>
              </w:rPr>
              <w:t>аботы</w:t>
            </w:r>
            <w:proofErr w:type="spellEnd"/>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0,20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5161,20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61934,40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18704,19</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80638,59</w:t>
            </w:r>
          </w:p>
        </w:tc>
      </w:tr>
      <w:tr w:rsidR="00B95726" w:rsidRPr="00C62CF5" w:rsidTr="00B95726">
        <w:trPr>
          <w:tblCellSpacing w:w="15" w:type="dxa"/>
        </w:trPr>
        <w:tc>
          <w:tcPr>
            <w:tcW w:w="0" w:type="auto"/>
            <w:vAlign w:val="center"/>
          </w:tcPr>
          <w:p w:rsidR="00B95726" w:rsidRPr="00C62CF5" w:rsidRDefault="00B95726" w:rsidP="00B95726">
            <w:pPr>
              <w:spacing w:before="100" w:beforeAutospacing="1" w:after="100" w:afterAutospacing="1"/>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ИТОГО</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0,65</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16773,90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201286,80</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60788,61</w:t>
            </w:r>
          </w:p>
        </w:tc>
        <w:tc>
          <w:tcPr>
            <w:tcW w:w="0" w:type="auto"/>
            <w:vAlign w:val="center"/>
          </w:tcPr>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262075,41</w:t>
            </w:r>
          </w:p>
        </w:tc>
      </w:tr>
    </w:tbl>
    <w:p w:rsidR="00B95726" w:rsidRPr="00C62CF5" w:rsidRDefault="00B95726" w:rsidP="00B95726">
      <w:pPr>
        <w:ind w:firstLine="0"/>
        <w:rPr>
          <w:rFonts w:ascii="Times New Roman" w:eastAsia="Times New Roman" w:hAnsi="Times New Roman" w:cs="Times New Roman"/>
          <w:sz w:val="20"/>
          <w:szCs w:val="20"/>
          <w:lang w:eastAsia="ru-RU"/>
        </w:rPr>
      </w:pPr>
    </w:p>
    <w:p w:rsidR="00B95726" w:rsidRPr="00C62CF5" w:rsidRDefault="00B95726" w:rsidP="00B95726">
      <w:pP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Общий объем иных межбюджетных трансфертов на 2026 год:</w:t>
      </w:r>
    </w:p>
    <w:p w:rsidR="00B95726" w:rsidRPr="00C62CF5" w:rsidRDefault="00B95726" w:rsidP="00B95726">
      <w:pPr>
        <w:rPr>
          <w:rFonts w:ascii="Times New Roman" w:eastAsia="Calibri" w:hAnsi="Times New Roman" w:cs="Times New Roman"/>
          <w:sz w:val="20"/>
          <w:szCs w:val="20"/>
        </w:rPr>
      </w:pPr>
      <w:proofErr w:type="gramStart"/>
      <w:r w:rsidRPr="00C62CF5">
        <w:rPr>
          <w:rFonts w:ascii="Times New Roman" w:eastAsia="Times New Roman" w:hAnsi="Times New Roman" w:cs="Times New Roman"/>
          <w:sz w:val="20"/>
          <w:szCs w:val="20"/>
          <w:lang w:eastAsia="ru-RU"/>
        </w:rPr>
        <w:t xml:space="preserve">Всего расходов: 262 075(двести шестьдесят две  тысячи семьдесят пять рублей 41  копейка. </w:t>
      </w:r>
      <w:proofErr w:type="gramEnd"/>
    </w:p>
    <w:p w:rsidR="00B95726" w:rsidRPr="00C62CF5" w:rsidRDefault="00B95726" w:rsidP="00B95726">
      <w:pPr>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3. Настоящее дополнительное соглашение вступает в силу с момента опубликования и распространяет свое действие на правоотношения, возникшие с 1 января 2026 года.               </w:t>
      </w:r>
    </w:p>
    <w:p w:rsidR="00B95726" w:rsidRPr="00C62CF5" w:rsidRDefault="00B95726" w:rsidP="00B95726">
      <w:pPr>
        <w:spacing w:after="200" w:line="276" w:lineRule="auto"/>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ab/>
        <w:t>4. Дополнительное соглашение составлено и подписано в двух экземплярах: по одному для каждой из сторон, при этом оба экземпляра имеют равную юридическую силу.</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РЕКВИЗИТЫ И ПОДПИСИ СТОРОН:</w:t>
      </w:r>
    </w:p>
    <w:p w:rsidR="00B95726" w:rsidRPr="00C62CF5" w:rsidRDefault="00B95726" w:rsidP="00B95726">
      <w:pPr>
        <w:ind w:firstLine="0"/>
        <w:jc w:val="both"/>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785"/>
        <w:gridCol w:w="4786"/>
      </w:tblGrid>
      <w:tr w:rsidR="00B95726" w:rsidRPr="00C62CF5" w:rsidTr="00B95726">
        <w:tc>
          <w:tcPr>
            <w:tcW w:w="4785" w:type="dxa"/>
          </w:tcPr>
          <w:p w:rsidR="00B95726" w:rsidRPr="00C62CF5" w:rsidRDefault="00B95726" w:rsidP="00B95726">
            <w:pPr>
              <w:ind w:right="174"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Администрация </w:t>
            </w:r>
          </w:p>
          <w:p w:rsidR="00B95726" w:rsidRPr="00C62CF5" w:rsidRDefault="00B95726" w:rsidP="00B95726">
            <w:pPr>
              <w:ind w:right="174"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Крутихинского сельсовета </w:t>
            </w:r>
          </w:p>
          <w:p w:rsidR="00B95726" w:rsidRPr="00C62CF5" w:rsidRDefault="00B95726" w:rsidP="00B95726">
            <w:pPr>
              <w:ind w:firstLine="0"/>
              <w:contextualSpacing/>
              <w:rPr>
                <w:rFonts w:ascii="Times New Roman" w:eastAsia="Times New Roman" w:hAnsi="Times New Roman" w:cs="Times New Roman"/>
                <w:sz w:val="20"/>
                <w:szCs w:val="20"/>
                <w:lang w:eastAsia="ru-RU"/>
              </w:rPr>
            </w:pPr>
          </w:p>
        </w:tc>
        <w:tc>
          <w:tcPr>
            <w:tcW w:w="4786" w:type="dxa"/>
          </w:tcPr>
          <w:p w:rsidR="00B95726" w:rsidRPr="00C62CF5" w:rsidRDefault="00B95726" w:rsidP="00B95726">
            <w:pPr>
              <w:ind w:left="35"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Администрация муниципального  района</w:t>
            </w:r>
          </w:p>
        </w:tc>
      </w:tr>
      <w:tr w:rsidR="00B95726" w:rsidRPr="00C62CF5" w:rsidTr="00B95726">
        <w:tc>
          <w:tcPr>
            <w:tcW w:w="4785" w:type="dxa"/>
          </w:tcPr>
          <w:p w:rsidR="00B95726" w:rsidRPr="00C62CF5" w:rsidRDefault="00B95726" w:rsidP="00B95726">
            <w:pPr>
              <w:ind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 xml:space="preserve">658740, Алтайский край Крутихинский район </w:t>
            </w:r>
          </w:p>
          <w:p w:rsidR="00B95726" w:rsidRPr="00C62CF5" w:rsidRDefault="00B95726" w:rsidP="00B95726">
            <w:pPr>
              <w:ind w:firstLine="0"/>
              <w:contextualSpacing/>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с</w:t>
            </w:r>
            <w:proofErr w:type="gramEnd"/>
            <w:r w:rsidRPr="00C62CF5">
              <w:rPr>
                <w:rFonts w:ascii="Times New Roman" w:eastAsia="Times New Roman" w:hAnsi="Times New Roman" w:cs="Times New Roman"/>
                <w:sz w:val="20"/>
                <w:szCs w:val="20"/>
                <w:lang w:eastAsia="ru-RU"/>
              </w:rPr>
              <w:t>. Крутиха</w:t>
            </w:r>
          </w:p>
          <w:p w:rsidR="00B95726" w:rsidRPr="00C62CF5" w:rsidRDefault="00B95726" w:rsidP="00B95726">
            <w:pPr>
              <w:ind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ул. Ленинградская д. 15</w:t>
            </w:r>
          </w:p>
          <w:p w:rsidR="00B95726" w:rsidRPr="00C62CF5" w:rsidRDefault="00B95726" w:rsidP="00B95726">
            <w:pPr>
              <w:ind w:firstLine="0"/>
              <w:contextualSpacing/>
              <w:rPr>
                <w:rFonts w:ascii="Times New Roman" w:eastAsia="Times New Roman" w:hAnsi="Times New Roman" w:cs="Times New Roman"/>
                <w:sz w:val="20"/>
                <w:szCs w:val="20"/>
                <w:lang w:eastAsia="ru-RU"/>
              </w:rPr>
            </w:pPr>
          </w:p>
          <w:p w:rsidR="00B95726" w:rsidRPr="00C62CF5" w:rsidRDefault="00B95726" w:rsidP="00B95726">
            <w:pPr>
              <w:ind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Глава Крутихинского сельсовета</w:t>
            </w:r>
          </w:p>
          <w:p w:rsidR="00B95726" w:rsidRPr="00C62CF5" w:rsidRDefault="00B95726" w:rsidP="00B95726">
            <w:pPr>
              <w:ind w:firstLine="0"/>
              <w:contextualSpacing/>
              <w:rPr>
                <w:rFonts w:ascii="Times New Roman" w:eastAsia="Times New Roman" w:hAnsi="Times New Roman" w:cs="Times New Roman"/>
                <w:sz w:val="20"/>
                <w:szCs w:val="20"/>
                <w:lang w:eastAsia="ru-RU"/>
              </w:rPr>
            </w:pPr>
          </w:p>
          <w:p w:rsidR="00B95726" w:rsidRPr="00C62CF5" w:rsidRDefault="00B95726" w:rsidP="00B95726">
            <w:pPr>
              <w:ind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___________________И.П. Ярош</w:t>
            </w:r>
          </w:p>
        </w:tc>
        <w:tc>
          <w:tcPr>
            <w:tcW w:w="4786" w:type="dxa"/>
          </w:tcPr>
          <w:p w:rsidR="00B95726" w:rsidRPr="00C62CF5" w:rsidRDefault="00B95726" w:rsidP="00B95726">
            <w:pPr>
              <w:ind w:left="35"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658750, Алтайский край Крутихинский район </w:t>
            </w:r>
          </w:p>
          <w:p w:rsidR="00B95726" w:rsidRPr="00C62CF5" w:rsidRDefault="00B95726" w:rsidP="00B95726">
            <w:pPr>
              <w:ind w:left="35" w:firstLine="0"/>
              <w:contextualSpacing/>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с</w:t>
            </w:r>
            <w:proofErr w:type="gramEnd"/>
            <w:r w:rsidRPr="00C62CF5">
              <w:rPr>
                <w:rFonts w:ascii="Times New Roman" w:eastAsia="Times New Roman" w:hAnsi="Times New Roman" w:cs="Times New Roman"/>
                <w:sz w:val="20"/>
                <w:szCs w:val="20"/>
                <w:lang w:eastAsia="ru-RU"/>
              </w:rPr>
              <w:t>. Крутиха  ул. Ленинградская д.32</w:t>
            </w:r>
          </w:p>
          <w:p w:rsidR="00B95726" w:rsidRPr="00C62CF5" w:rsidRDefault="00B95726" w:rsidP="00B95726">
            <w:pPr>
              <w:ind w:left="35" w:firstLine="0"/>
              <w:contextualSpacing/>
              <w:rPr>
                <w:rFonts w:ascii="Times New Roman" w:eastAsia="Times New Roman" w:hAnsi="Times New Roman" w:cs="Times New Roman"/>
                <w:sz w:val="20"/>
                <w:szCs w:val="20"/>
                <w:lang w:eastAsia="ru-RU"/>
              </w:rPr>
            </w:pPr>
          </w:p>
          <w:p w:rsidR="00B95726" w:rsidRPr="00C62CF5" w:rsidRDefault="00B95726" w:rsidP="00B95726">
            <w:pPr>
              <w:ind w:left="35" w:firstLine="0"/>
              <w:contextualSpacing/>
              <w:rPr>
                <w:rFonts w:ascii="Times New Roman" w:eastAsia="Times New Roman" w:hAnsi="Times New Roman" w:cs="Times New Roman"/>
                <w:sz w:val="20"/>
                <w:szCs w:val="20"/>
                <w:lang w:eastAsia="ru-RU"/>
              </w:rPr>
            </w:pPr>
          </w:p>
          <w:p w:rsidR="00B95726" w:rsidRPr="00C62CF5" w:rsidRDefault="00B95726" w:rsidP="00B95726">
            <w:pPr>
              <w:ind w:left="35"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Глава муниципального района</w:t>
            </w:r>
          </w:p>
          <w:p w:rsidR="00B95726" w:rsidRPr="00C62CF5" w:rsidRDefault="00B95726" w:rsidP="00B95726">
            <w:pPr>
              <w:ind w:left="35" w:firstLine="0"/>
              <w:contextualSpacing/>
              <w:rPr>
                <w:rFonts w:ascii="Times New Roman" w:eastAsia="Times New Roman" w:hAnsi="Times New Roman" w:cs="Times New Roman"/>
                <w:sz w:val="20"/>
                <w:szCs w:val="20"/>
                <w:lang w:eastAsia="ru-RU"/>
              </w:rPr>
            </w:pPr>
          </w:p>
          <w:p w:rsidR="00B95726" w:rsidRPr="00C62CF5" w:rsidRDefault="00B95726" w:rsidP="00B95726">
            <w:pPr>
              <w:ind w:left="35" w:firstLine="0"/>
              <w:contextualSpacing/>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___________________Е.П. Озерова</w:t>
            </w:r>
          </w:p>
        </w:tc>
      </w:tr>
    </w:tbl>
    <w:p w:rsidR="00B95726" w:rsidRPr="00C62CF5" w:rsidRDefault="00B95726" w:rsidP="00B95726">
      <w:pPr>
        <w:spacing w:after="200" w:line="276" w:lineRule="auto"/>
        <w:ind w:firstLine="0"/>
        <w:jc w:val="both"/>
        <w:rPr>
          <w:rFonts w:ascii="Times New Roman" w:eastAsia="Times New Roman" w:hAnsi="Times New Roman" w:cs="Times New Roman"/>
          <w:sz w:val="20"/>
          <w:szCs w:val="20"/>
          <w:lang w:eastAsia="ru-RU"/>
        </w:rPr>
      </w:pPr>
    </w:p>
    <w:p w:rsidR="00B95726" w:rsidRPr="00C62CF5" w:rsidRDefault="00B95726" w:rsidP="00B95726">
      <w:pPr>
        <w:ind w:left="3969"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Совет депутатов Крутихинского сельсовета восьмого созыва</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Крутихинского района Алтайского края</w:t>
      </w: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Default="00B635DB" w:rsidP="00B95726">
      <w:pPr>
        <w:ind w:firstLine="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95726" w:rsidRPr="00C62CF5">
        <w:rPr>
          <w:rFonts w:ascii="Times New Roman" w:eastAsia="Times New Roman" w:hAnsi="Times New Roman" w:cs="Times New Roman"/>
          <w:sz w:val="20"/>
          <w:szCs w:val="20"/>
          <w:lang w:eastAsia="ru-RU"/>
        </w:rPr>
        <w:t>РЕШЕНИЕ</w:t>
      </w:r>
    </w:p>
    <w:p w:rsidR="00B635DB" w:rsidRPr="00C62CF5" w:rsidRDefault="00B635DB" w:rsidP="00B95726">
      <w:pPr>
        <w:ind w:firstLine="0"/>
        <w:jc w:val="center"/>
        <w:rPr>
          <w:rFonts w:ascii="Times New Roman" w:eastAsia="Times New Roman" w:hAnsi="Times New Roman" w:cs="Times New Roman"/>
          <w:sz w:val="20"/>
          <w:szCs w:val="20"/>
          <w:lang w:eastAsia="ru-RU"/>
        </w:rPr>
      </w:pPr>
    </w:p>
    <w:p w:rsidR="00B95726" w:rsidRPr="00C62CF5" w:rsidRDefault="00B95726" w:rsidP="00B635DB">
      <w:pPr>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25.06. 2026                              </w:t>
      </w:r>
      <w:r w:rsidR="00B635DB">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 23                    </w:t>
      </w:r>
      <w:r w:rsidR="00B635DB">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                               с. Крутиха</w:t>
      </w:r>
    </w:p>
    <w:p w:rsidR="00B95726" w:rsidRPr="00C62CF5" w:rsidRDefault="00B95726" w:rsidP="00B95726">
      <w:pPr>
        <w:tabs>
          <w:tab w:val="decimal" w:pos="0"/>
        </w:tabs>
        <w:ind w:right="5930" w:firstLine="0"/>
        <w:jc w:val="both"/>
        <w:rPr>
          <w:rFonts w:ascii="Times New Roman" w:eastAsia="Calibri" w:hAnsi="Times New Roman" w:cs="Times New Roman"/>
          <w:bCs/>
          <w:sz w:val="20"/>
          <w:szCs w:val="20"/>
          <w:lang w:eastAsia="ru-RU"/>
        </w:rPr>
      </w:pPr>
    </w:p>
    <w:p w:rsidR="00B95726" w:rsidRPr="00C62CF5" w:rsidRDefault="00B95726" w:rsidP="00B635DB">
      <w:pPr>
        <w:tabs>
          <w:tab w:val="decimal" w:pos="0"/>
        </w:tabs>
        <w:ind w:right="5102"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 внесении изменений в решение Совета депутатов Крутихинского сельсовета от 07.11.2025 № 26 «Об утверждении реестра муниципального имущества, находящегося в муниципальной собственности муниципального образования сельского поселения Крутихинский сельсовет Крутихинского района Алтайского края»</w:t>
      </w:r>
    </w:p>
    <w:p w:rsidR="00B95726" w:rsidRPr="00C62CF5" w:rsidRDefault="00B95726" w:rsidP="00B95726">
      <w:pPr>
        <w:pStyle w:val="af4"/>
        <w:spacing w:before="0" w:beforeAutospacing="0" w:after="0" w:afterAutospacing="0"/>
        <w:ind w:firstLine="709"/>
        <w:jc w:val="both"/>
        <w:rPr>
          <w:sz w:val="20"/>
          <w:szCs w:val="20"/>
        </w:rPr>
      </w:pPr>
      <w:r w:rsidRPr="00C62CF5">
        <w:rPr>
          <w:rStyle w:val="markdown-word"/>
          <w:sz w:val="20"/>
          <w:szCs w:val="20"/>
        </w:rPr>
        <w:t>В соответствии с Федеральным законом от 20.03.2025 №33-ФЗ «Об общих принципах организации местного самоуправления в единой системе публичной власти», руководствуясь пунктом 3 статьи 2 Устава Муниципального образования сельское поселение Крутихинский сельсовет Крутихинского района Алтайского края, Совет депутатов Крутихинского сельсовета Крутихинского района Алтайского края</w:t>
      </w:r>
      <w:r w:rsidRPr="00C62CF5">
        <w:rPr>
          <w:sz w:val="20"/>
          <w:szCs w:val="20"/>
        </w:rPr>
        <w:t xml:space="preserve"> </w:t>
      </w:r>
      <w:r w:rsidRPr="00C62CF5">
        <w:rPr>
          <w:rStyle w:val="markdown-word"/>
          <w:bCs/>
          <w:sz w:val="20"/>
          <w:szCs w:val="20"/>
        </w:rPr>
        <w:t>РЕШИЛ:</w:t>
      </w:r>
    </w:p>
    <w:p w:rsidR="00B95726" w:rsidRPr="00C62CF5" w:rsidRDefault="00B95726" w:rsidP="00E52F96">
      <w:pPr>
        <w:pStyle w:val="af4"/>
        <w:numPr>
          <w:ilvl w:val="0"/>
          <w:numId w:val="15"/>
        </w:numPr>
        <w:tabs>
          <w:tab w:val="clear" w:pos="720"/>
          <w:tab w:val="num" w:pos="0"/>
        </w:tabs>
        <w:spacing w:before="0" w:beforeAutospacing="0" w:after="0" w:afterAutospacing="0"/>
        <w:ind w:left="0" w:firstLine="709"/>
        <w:jc w:val="both"/>
        <w:rPr>
          <w:sz w:val="20"/>
          <w:szCs w:val="20"/>
        </w:rPr>
      </w:pPr>
      <w:r w:rsidRPr="00C62CF5">
        <w:rPr>
          <w:rStyle w:val="markdown-word"/>
          <w:sz w:val="20"/>
          <w:szCs w:val="20"/>
        </w:rPr>
        <w:t xml:space="preserve">Внести в решение Совета депутатов Крутихинского сельсовета </w:t>
      </w:r>
      <w:r w:rsidRPr="00C62CF5">
        <w:rPr>
          <w:rStyle w:val="markdown-word"/>
          <w:sz w:val="20"/>
          <w:szCs w:val="20"/>
        </w:rPr>
        <w:br/>
        <w:t>от 07.11.2025 №26 «Об утверждении реестра муниципального имущества, находящегося в муниципальной собственности муниципального образования сельского поселения Крутихинский сельсовет Крутихинского района Алтайского края» следующие изменения:</w:t>
      </w:r>
    </w:p>
    <w:p w:rsidR="00B95726" w:rsidRPr="00C62CF5" w:rsidRDefault="00B95726" w:rsidP="00B95726">
      <w:pPr>
        <w:pStyle w:val="af4"/>
        <w:tabs>
          <w:tab w:val="num" w:pos="0"/>
        </w:tabs>
        <w:spacing w:before="0" w:beforeAutospacing="0" w:after="0" w:afterAutospacing="0"/>
        <w:ind w:firstLine="709"/>
        <w:jc w:val="both"/>
        <w:rPr>
          <w:sz w:val="20"/>
          <w:szCs w:val="20"/>
        </w:rPr>
      </w:pPr>
      <w:r w:rsidRPr="00C62CF5">
        <w:rPr>
          <w:rStyle w:val="markdown-word"/>
          <w:sz w:val="20"/>
          <w:szCs w:val="20"/>
        </w:rPr>
        <w:t>- Изложить в новой редакции приложение к указанному решению «Реестр муниципального имущества муниципального образования Крутихинский сельсовет Крутихинского района Алтайского края» (прилагается).</w:t>
      </w:r>
    </w:p>
    <w:p w:rsidR="00B95726" w:rsidRPr="00C62CF5" w:rsidRDefault="00B95726" w:rsidP="00E52F96">
      <w:pPr>
        <w:pStyle w:val="af4"/>
        <w:numPr>
          <w:ilvl w:val="0"/>
          <w:numId w:val="16"/>
        </w:numPr>
        <w:tabs>
          <w:tab w:val="clear" w:pos="720"/>
          <w:tab w:val="num" w:pos="0"/>
        </w:tabs>
        <w:spacing w:before="0" w:beforeAutospacing="0" w:after="0" w:afterAutospacing="0"/>
        <w:ind w:left="0" w:firstLine="709"/>
        <w:jc w:val="both"/>
        <w:rPr>
          <w:sz w:val="20"/>
          <w:szCs w:val="20"/>
        </w:rPr>
      </w:pPr>
      <w:r w:rsidRPr="00C62CF5">
        <w:rPr>
          <w:rStyle w:val="markdown-word"/>
          <w:sz w:val="20"/>
          <w:szCs w:val="20"/>
        </w:rPr>
        <w:t>Опубликовать настоящее решение в установленном порядке.</w:t>
      </w:r>
    </w:p>
    <w:p w:rsidR="00B95726" w:rsidRPr="00C62CF5" w:rsidRDefault="00B95726" w:rsidP="00E52F96">
      <w:pPr>
        <w:pStyle w:val="af4"/>
        <w:numPr>
          <w:ilvl w:val="0"/>
          <w:numId w:val="16"/>
        </w:numPr>
        <w:tabs>
          <w:tab w:val="clear" w:pos="720"/>
          <w:tab w:val="num" w:pos="0"/>
        </w:tabs>
        <w:spacing w:before="0" w:beforeAutospacing="0" w:after="0" w:afterAutospacing="0"/>
        <w:ind w:left="0" w:firstLine="709"/>
        <w:jc w:val="both"/>
        <w:rPr>
          <w:rStyle w:val="markdown-word"/>
          <w:sz w:val="20"/>
          <w:szCs w:val="20"/>
        </w:rPr>
      </w:pPr>
      <w:proofErr w:type="gramStart"/>
      <w:r w:rsidRPr="00C62CF5">
        <w:rPr>
          <w:rStyle w:val="markdown-word"/>
          <w:sz w:val="20"/>
          <w:szCs w:val="20"/>
        </w:rPr>
        <w:t>Контроль за</w:t>
      </w:r>
      <w:proofErr w:type="gramEnd"/>
      <w:r w:rsidRPr="00C62CF5">
        <w:rPr>
          <w:rStyle w:val="markdown-word"/>
          <w:sz w:val="20"/>
          <w:szCs w:val="20"/>
        </w:rPr>
        <w:t xml:space="preserve"> исполнением настоящего решения оставляю за собой.</w:t>
      </w:r>
    </w:p>
    <w:p w:rsidR="00B95726" w:rsidRPr="00C62CF5" w:rsidRDefault="00B95726" w:rsidP="00B95726">
      <w:pPr>
        <w:pStyle w:val="af4"/>
        <w:spacing w:before="0" w:beforeAutospacing="0" w:after="0" w:afterAutospacing="0"/>
        <w:jc w:val="both"/>
        <w:rPr>
          <w:sz w:val="20"/>
          <w:szCs w:val="20"/>
        </w:rPr>
      </w:pPr>
    </w:p>
    <w:p w:rsidR="00B95726" w:rsidRPr="00C62CF5" w:rsidRDefault="00B95726" w:rsidP="00B95726">
      <w:pPr>
        <w:pStyle w:val="af4"/>
        <w:spacing w:before="0" w:beforeAutospacing="0" w:after="0" w:afterAutospacing="0"/>
        <w:jc w:val="both"/>
        <w:rPr>
          <w:sz w:val="20"/>
          <w:szCs w:val="20"/>
        </w:rPr>
      </w:pPr>
    </w:p>
    <w:p w:rsidR="00B95726" w:rsidRPr="00C62CF5" w:rsidRDefault="00B95726" w:rsidP="00B95726">
      <w:pPr>
        <w:pStyle w:val="af4"/>
        <w:spacing w:before="0" w:beforeAutospacing="0" w:after="0" w:afterAutospacing="0"/>
        <w:jc w:val="both"/>
        <w:rPr>
          <w:sz w:val="20"/>
          <w:szCs w:val="20"/>
        </w:rPr>
      </w:pPr>
      <w:r w:rsidRPr="00C62CF5">
        <w:rPr>
          <w:rStyle w:val="markdown-word"/>
          <w:sz w:val="20"/>
          <w:szCs w:val="20"/>
        </w:rPr>
        <w:t xml:space="preserve">Глава сельсовета                                                                                      </w:t>
      </w:r>
      <w:r w:rsidR="00B635DB">
        <w:rPr>
          <w:rStyle w:val="markdown-word"/>
          <w:sz w:val="20"/>
          <w:szCs w:val="20"/>
        </w:rPr>
        <w:t xml:space="preserve">                                            </w:t>
      </w:r>
      <w:r w:rsidRPr="00C62CF5">
        <w:rPr>
          <w:rStyle w:val="markdown-word"/>
          <w:sz w:val="20"/>
          <w:szCs w:val="20"/>
        </w:rPr>
        <w:t xml:space="preserve">           Н.В. </w:t>
      </w:r>
      <w:proofErr w:type="spellStart"/>
      <w:r w:rsidRPr="00C62CF5">
        <w:rPr>
          <w:rStyle w:val="markdown-word"/>
          <w:sz w:val="20"/>
          <w:szCs w:val="20"/>
        </w:rPr>
        <w:t>Ечина</w:t>
      </w:r>
      <w:proofErr w:type="spellEnd"/>
    </w:p>
    <w:p w:rsidR="001F45A2" w:rsidRPr="001F45A2" w:rsidRDefault="001F45A2" w:rsidP="001F45A2">
      <w:pPr>
        <w:ind w:firstLine="0"/>
        <w:jc w:val="center"/>
        <w:rPr>
          <w:rFonts w:ascii="Times New Roman" w:eastAsia="Times New Roman" w:hAnsi="Times New Roman" w:cs="Times New Roman"/>
          <w:sz w:val="20"/>
          <w:szCs w:val="20"/>
          <w:lang w:eastAsia="ru-RU"/>
        </w:rPr>
      </w:pPr>
      <w:r w:rsidRPr="001F45A2">
        <w:rPr>
          <w:rFonts w:ascii="Times New Roman" w:eastAsia="Times New Roman" w:hAnsi="Times New Roman" w:cs="Times New Roman"/>
          <w:sz w:val="20"/>
          <w:szCs w:val="20"/>
          <w:lang w:eastAsia="ru-RU"/>
        </w:rPr>
        <w:t xml:space="preserve">УТВЕРЖДЕН </w:t>
      </w:r>
    </w:p>
    <w:p w:rsidR="001F45A2" w:rsidRPr="001F45A2" w:rsidRDefault="001F45A2" w:rsidP="001F45A2">
      <w:pPr>
        <w:ind w:firstLine="0"/>
        <w:jc w:val="center"/>
        <w:rPr>
          <w:rFonts w:ascii="Times New Roman" w:eastAsia="Times New Roman" w:hAnsi="Times New Roman" w:cs="Times New Roman"/>
          <w:sz w:val="20"/>
          <w:szCs w:val="20"/>
          <w:lang w:eastAsia="ru-RU"/>
        </w:rPr>
      </w:pPr>
      <w:r w:rsidRPr="001F45A2">
        <w:rPr>
          <w:rFonts w:ascii="Times New Roman" w:eastAsia="Times New Roman" w:hAnsi="Times New Roman" w:cs="Times New Roman"/>
          <w:sz w:val="20"/>
          <w:szCs w:val="20"/>
          <w:lang w:eastAsia="ru-RU"/>
        </w:rPr>
        <w:t xml:space="preserve">Решением Совета депутатов Крутихинского сельсовета Крутихинского района </w:t>
      </w:r>
      <w:r w:rsidRPr="001F45A2">
        <w:rPr>
          <w:rFonts w:ascii="Times New Roman" w:eastAsia="Times New Roman" w:hAnsi="Times New Roman" w:cs="Times New Roman"/>
          <w:sz w:val="20"/>
          <w:szCs w:val="20"/>
          <w:lang w:eastAsia="ru-RU"/>
        </w:rPr>
        <w:br/>
        <w:t>Алтайского края</w:t>
      </w:r>
    </w:p>
    <w:p w:rsidR="001F45A2" w:rsidRPr="001F45A2" w:rsidRDefault="001F45A2" w:rsidP="001F45A2">
      <w:pPr>
        <w:ind w:firstLine="0"/>
        <w:jc w:val="center"/>
        <w:rPr>
          <w:rFonts w:ascii="Times New Roman" w:eastAsia="Times New Roman" w:hAnsi="Times New Roman" w:cs="Times New Roman"/>
          <w:sz w:val="20"/>
          <w:szCs w:val="20"/>
          <w:lang w:eastAsia="ru-RU"/>
        </w:rPr>
      </w:pPr>
      <w:r w:rsidRPr="001F45A2">
        <w:rPr>
          <w:rFonts w:ascii="Times New Roman" w:eastAsia="Times New Roman" w:hAnsi="Times New Roman" w:cs="Times New Roman"/>
          <w:sz w:val="20"/>
          <w:szCs w:val="20"/>
          <w:lang w:eastAsia="ru-RU"/>
        </w:rPr>
        <w:t>от 25.06.2026 № 23</w:t>
      </w:r>
    </w:p>
    <w:p w:rsidR="001F45A2" w:rsidRPr="001F45A2" w:rsidRDefault="001F45A2" w:rsidP="001F45A2">
      <w:pPr>
        <w:ind w:firstLine="0"/>
        <w:jc w:val="center"/>
        <w:rPr>
          <w:rFonts w:ascii="Times New Roman" w:eastAsia="Times New Roman" w:hAnsi="Times New Roman" w:cs="Times New Roman"/>
          <w:b/>
          <w:sz w:val="20"/>
          <w:szCs w:val="20"/>
          <w:lang w:eastAsia="ru-RU"/>
        </w:rPr>
      </w:pPr>
      <w:r w:rsidRPr="001F45A2">
        <w:rPr>
          <w:rFonts w:ascii="Times New Roman" w:eastAsia="Times New Roman" w:hAnsi="Times New Roman" w:cs="Times New Roman"/>
          <w:b/>
          <w:sz w:val="20"/>
          <w:szCs w:val="20"/>
          <w:lang w:eastAsia="ru-RU"/>
        </w:rPr>
        <w:t>Реестр муниципального имущества</w:t>
      </w:r>
    </w:p>
    <w:p w:rsidR="001F45A2" w:rsidRPr="001F45A2" w:rsidRDefault="001F45A2" w:rsidP="001F45A2">
      <w:pPr>
        <w:ind w:firstLine="0"/>
        <w:jc w:val="center"/>
        <w:rPr>
          <w:rFonts w:ascii="Times New Roman" w:eastAsia="Times New Roman" w:hAnsi="Times New Roman" w:cs="Times New Roman"/>
          <w:b/>
          <w:sz w:val="20"/>
          <w:szCs w:val="20"/>
          <w:lang w:eastAsia="ru-RU"/>
        </w:rPr>
      </w:pPr>
      <w:r w:rsidRPr="001F45A2">
        <w:rPr>
          <w:rFonts w:ascii="Times New Roman" w:eastAsia="Times New Roman" w:hAnsi="Times New Roman" w:cs="Times New Roman"/>
          <w:b/>
          <w:sz w:val="20"/>
          <w:szCs w:val="20"/>
          <w:lang w:eastAsia="ru-RU"/>
        </w:rPr>
        <w:t>Муниципального образования сельское поселение Крутихинский сельсовет</w:t>
      </w:r>
      <w:r w:rsidRPr="001F45A2">
        <w:rPr>
          <w:rFonts w:ascii="Times New Roman" w:eastAsia="Times New Roman" w:hAnsi="Times New Roman" w:cs="Times New Roman"/>
          <w:b/>
          <w:sz w:val="20"/>
          <w:szCs w:val="20"/>
          <w:lang w:eastAsia="ru-RU"/>
        </w:rPr>
        <w:br/>
        <w:t xml:space="preserve"> Крутихинского района Алтайского края</w:t>
      </w:r>
    </w:p>
    <w:p w:rsidR="001F45A2" w:rsidRPr="001F45A2" w:rsidRDefault="001F45A2" w:rsidP="001F45A2">
      <w:pPr>
        <w:ind w:firstLine="0"/>
        <w:jc w:val="center"/>
        <w:rPr>
          <w:rFonts w:ascii="Times New Roman" w:eastAsia="Times New Roman" w:hAnsi="Times New Roman" w:cs="Times New Roman"/>
          <w:b/>
          <w:sz w:val="20"/>
          <w:szCs w:val="20"/>
          <w:lang w:eastAsia="ru-RU"/>
        </w:rPr>
      </w:pPr>
      <w:r w:rsidRPr="001F45A2">
        <w:rPr>
          <w:rFonts w:ascii="Times New Roman" w:eastAsia="Times New Roman" w:hAnsi="Times New Roman" w:cs="Times New Roman"/>
          <w:b/>
          <w:sz w:val="20"/>
          <w:szCs w:val="20"/>
          <w:lang w:eastAsia="ru-RU"/>
        </w:rPr>
        <w:t>по состоянию на 01.06.2026 года</w:t>
      </w:r>
    </w:p>
    <w:p w:rsidR="001F45A2" w:rsidRPr="001F45A2" w:rsidRDefault="001F45A2" w:rsidP="001F45A2">
      <w:pPr>
        <w:ind w:firstLine="0"/>
        <w:jc w:val="center"/>
        <w:rPr>
          <w:rFonts w:ascii="Times New Roman" w:eastAsia="Times New Roman" w:hAnsi="Times New Roman" w:cs="Times New Roman"/>
          <w:b/>
          <w:sz w:val="20"/>
          <w:szCs w:val="20"/>
          <w:lang w:eastAsia="ru-RU"/>
        </w:rPr>
      </w:pPr>
      <w:r w:rsidRPr="001F45A2">
        <w:rPr>
          <w:rFonts w:ascii="Times New Roman" w:eastAsia="Times New Roman" w:hAnsi="Times New Roman" w:cs="Times New Roman"/>
          <w:b/>
          <w:sz w:val="20"/>
          <w:szCs w:val="20"/>
          <w:lang w:eastAsia="ru-RU"/>
        </w:rPr>
        <w:t>Раздел 1 Сведения о недвижимом имуществе</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1134"/>
        <w:gridCol w:w="709"/>
        <w:gridCol w:w="708"/>
        <w:gridCol w:w="993"/>
        <w:gridCol w:w="850"/>
        <w:gridCol w:w="851"/>
        <w:gridCol w:w="850"/>
        <w:gridCol w:w="851"/>
        <w:gridCol w:w="709"/>
        <w:gridCol w:w="708"/>
      </w:tblGrid>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Наименование недвижимого имущества</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Адрес (местоположение) недвижимого имущества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Кадастровый номер муниципального недвижимого имущества</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Площадь недвижимого имуществ</w:t>
            </w:r>
            <w:proofErr w:type="gramStart"/>
            <w:r w:rsidRPr="001F45A2">
              <w:rPr>
                <w:rFonts w:ascii="Times New Roman" w:eastAsia="Times New Roman" w:hAnsi="Times New Roman" w:cs="Times New Roman"/>
                <w:sz w:val="18"/>
                <w:szCs w:val="18"/>
                <w:lang w:eastAsia="ru-RU"/>
              </w:rPr>
              <w:t>а(</w:t>
            </w:r>
            <w:proofErr w:type="spellStart"/>
            <w:proofErr w:type="gramEnd"/>
            <w:r w:rsidRPr="001F45A2">
              <w:rPr>
                <w:rFonts w:ascii="Times New Roman" w:eastAsia="Times New Roman" w:hAnsi="Times New Roman" w:cs="Times New Roman"/>
                <w:sz w:val="18"/>
                <w:szCs w:val="18"/>
                <w:lang w:eastAsia="ru-RU"/>
              </w:rPr>
              <w:t>кв.м</w:t>
            </w:r>
            <w:proofErr w:type="spellEnd"/>
            <w:r w:rsidRPr="001F45A2">
              <w:rPr>
                <w:rFonts w:ascii="Times New Roman" w:eastAsia="Times New Roman" w:hAnsi="Times New Roman" w:cs="Times New Roman"/>
                <w:sz w:val="18"/>
                <w:szCs w:val="18"/>
                <w:lang w:eastAsia="ru-RU"/>
              </w:rPr>
              <w:t>)</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Сведения о балансовой стоимости недвижимого имущества</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Сведения о кадастровой стоимости недвижимого имуществ</w:t>
            </w:r>
            <w:proofErr w:type="gramStart"/>
            <w:r w:rsidRPr="001F45A2">
              <w:rPr>
                <w:rFonts w:ascii="Times New Roman" w:eastAsia="Times New Roman" w:hAnsi="Times New Roman" w:cs="Times New Roman"/>
                <w:sz w:val="18"/>
                <w:szCs w:val="18"/>
                <w:lang w:eastAsia="ru-RU"/>
              </w:rPr>
              <w:t>а(</w:t>
            </w:r>
            <w:proofErr w:type="spellStart"/>
            <w:proofErr w:type="gramEnd"/>
            <w:r w:rsidRPr="001F45A2">
              <w:rPr>
                <w:rFonts w:ascii="Times New Roman" w:eastAsia="Times New Roman" w:hAnsi="Times New Roman" w:cs="Times New Roman"/>
                <w:sz w:val="18"/>
                <w:szCs w:val="18"/>
                <w:lang w:eastAsia="ru-RU"/>
              </w:rPr>
              <w:t>тыс.руб</w:t>
            </w:r>
            <w:proofErr w:type="spellEnd"/>
            <w:r w:rsidRPr="001F45A2">
              <w:rPr>
                <w:rFonts w:ascii="Times New Roman" w:eastAsia="Times New Roman" w:hAnsi="Times New Roman" w:cs="Times New Roman"/>
                <w:sz w:val="18"/>
                <w:szCs w:val="18"/>
                <w:lang w:eastAsia="ru-RU"/>
              </w:rPr>
              <w:t>)</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Дата возникновения права </w:t>
            </w:r>
            <w:proofErr w:type="spellStart"/>
            <w:r w:rsidRPr="001F45A2">
              <w:rPr>
                <w:rFonts w:ascii="Times New Roman" w:eastAsia="Times New Roman" w:hAnsi="Times New Roman" w:cs="Times New Roman"/>
                <w:sz w:val="18"/>
                <w:szCs w:val="18"/>
                <w:lang w:eastAsia="ru-RU"/>
              </w:rPr>
              <w:t>мун</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обственности</w:t>
            </w:r>
            <w:proofErr w:type="spellEnd"/>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Дата прекращения права </w:t>
            </w:r>
            <w:proofErr w:type="spellStart"/>
            <w:r w:rsidRPr="001F45A2">
              <w:rPr>
                <w:rFonts w:ascii="Times New Roman" w:eastAsia="Times New Roman" w:hAnsi="Times New Roman" w:cs="Times New Roman"/>
                <w:sz w:val="18"/>
                <w:szCs w:val="18"/>
                <w:lang w:eastAsia="ru-RU"/>
              </w:rPr>
              <w:t>мун</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обственности</w:t>
            </w:r>
            <w:proofErr w:type="spellEnd"/>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Реквизиты </w:t>
            </w:r>
            <w:proofErr w:type="spellStart"/>
            <w:r w:rsidRPr="001F45A2">
              <w:rPr>
                <w:rFonts w:ascii="Times New Roman" w:eastAsia="Times New Roman" w:hAnsi="Times New Roman" w:cs="Times New Roman"/>
                <w:sz w:val="18"/>
                <w:szCs w:val="18"/>
                <w:lang w:eastAsia="ru-RU"/>
              </w:rPr>
              <w:t>докумнта</w:t>
            </w:r>
            <w:proofErr w:type="spellEnd"/>
            <w:r w:rsidRPr="001F45A2">
              <w:rPr>
                <w:rFonts w:ascii="Times New Roman" w:eastAsia="Times New Roman" w:hAnsi="Times New Roman" w:cs="Times New Roman"/>
                <w:sz w:val="18"/>
                <w:szCs w:val="18"/>
                <w:lang w:eastAsia="ru-RU"/>
              </w:rPr>
              <w:t xml:space="preserve"> основания возникновения права </w:t>
            </w:r>
            <w:proofErr w:type="spellStart"/>
            <w:r w:rsidRPr="001F45A2">
              <w:rPr>
                <w:rFonts w:ascii="Times New Roman" w:eastAsia="Times New Roman" w:hAnsi="Times New Roman" w:cs="Times New Roman"/>
                <w:sz w:val="18"/>
                <w:szCs w:val="18"/>
                <w:lang w:eastAsia="ru-RU"/>
              </w:rPr>
              <w:t>мун</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обственности</w:t>
            </w:r>
            <w:proofErr w:type="spellEnd"/>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Реквизиты документа основания прекращения права </w:t>
            </w:r>
            <w:proofErr w:type="spellStart"/>
            <w:r w:rsidRPr="001F45A2">
              <w:rPr>
                <w:rFonts w:ascii="Times New Roman" w:eastAsia="Times New Roman" w:hAnsi="Times New Roman" w:cs="Times New Roman"/>
                <w:sz w:val="18"/>
                <w:szCs w:val="18"/>
                <w:lang w:eastAsia="ru-RU"/>
              </w:rPr>
              <w:t>мун</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обственности</w:t>
            </w:r>
            <w:proofErr w:type="spellEnd"/>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Сведения о правообладателе </w:t>
            </w:r>
            <w:proofErr w:type="spellStart"/>
            <w:r w:rsidRPr="001F45A2">
              <w:rPr>
                <w:rFonts w:ascii="Times New Roman" w:eastAsia="Times New Roman" w:hAnsi="Times New Roman" w:cs="Times New Roman"/>
                <w:sz w:val="18"/>
                <w:szCs w:val="18"/>
                <w:lang w:eastAsia="ru-RU"/>
              </w:rPr>
              <w:t>мун</w:t>
            </w:r>
            <w:proofErr w:type="gramStart"/>
            <w:r w:rsidRPr="001F45A2">
              <w:rPr>
                <w:rFonts w:ascii="Times New Roman" w:eastAsia="Times New Roman" w:hAnsi="Times New Roman" w:cs="Times New Roman"/>
                <w:sz w:val="18"/>
                <w:szCs w:val="18"/>
                <w:lang w:eastAsia="ru-RU"/>
              </w:rPr>
              <w:t>.н</w:t>
            </w:r>
            <w:proofErr w:type="gramEnd"/>
            <w:r w:rsidRPr="001F45A2">
              <w:rPr>
                <w:rFonts w:ascii="Times New Roman" w:eastAsia="Times New Roman" w:hAnsi="Times New Roman" w:cs="Times New Roman"/>
                <w:sz w:val="18"/>
                <w:szCs w:val="18"/>
                <w:lang w:eastAsia="ru-RU"/>
              </w:rPr>
              <w:t>ед.имущества</w:t>
            </w:r>
            <w:proofErr w:type="spellEnd"/>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Сведения об </w:t>
            </w:r>
            <w:proofErr w:type="spellStart"/>
            <w:r w:rsidRPr="001F45A2">
              <w:rPr>
                <w:rFonts w:ascii="Times New Roman" w:eastAsia="Times New Roman" w:hAnsi="Times New Roman" w:cs="Times New Roman"/>
                <w:sz w:val="18"/>
                <w:szCs w:val="18"/>
                <w:lang w:eastAsia="ru-RU"/>
              </w:rPr>
              <w:t>установл</w:t>
            </w:r>
            <w:proofErr w:type="gramStart"/>
            <w:r w:rsidRPr="001F45A2">
              <w:rPr>
                <w:rFonts w:ascii="Times New Roman" w:eastAsia="Times New Roman" w:hAnsi="Times New Roman" w:cs="Times New Roman"/>
                <w:sz w:val="18"/>
                <w:szCs w:val="18"/>
                <w:lang w:eastAsia="ru-RU"/>
              </w:rPr>
              <w:t>.в</w:t>
            </w:r>
            <w:proofErr w:type="spellEnd"/>
            <w:proofErr w:type="gramEnd"/>
            <w:r w:rsidRPr="001F45A2">
              <w:rPr>
                <w:rFonts w:ascii="Times New Roman" w:eastAsia="Times New Roman" w:hAnsi="Times New Roman" w:cs="Times New Roman"/>
                <w:sz w:val="18"/>
                <w:szCs w:val="18"/>
                <w:lang w:eastAsia="ru-RU"/>
              </w:rPr>
              <w:t xml:space="preserve"> отношении </w:t>
            </w:r>
            <w:proofErr w:type="spellStart"/>
            <w:r w:rsidRPr="001F45A2">
              <w:rPr>
                <w:rFonts w:ascii="Times New Roman" w:eastAsia="Times New Roman" w:hAnsi="Times New Roman" w:cs="Times New Roman"/>
                <w:sz w:val="18"/>
                <w:szCs w:val="18"/>
                <w:lang w:eastAsia="ru-RU"/>
              </w:rPr>
              <w:t>мун.недв.имущества</w:t>
            </w:r>
            <w:proofErr w:type="spellEnd"/>
            <w:r w:rsidRPr="001F45A2">
              <w:rPr>
                <w:rFonts w:ascii="Times New Roman" w:eastAsia="Times New Roman" w:hAnsi="Times New Roman" w:cs="Times New Roman"/>
                <w:sz w:val="18"/>
                <w:szCs w:val="18"/>
                <w:lang w:eastAsia="ru-RU"/>
              </w:rPr>
              <w:t xml:space="preserve"> ограничениях с указанием </w:t>
            </w:r>
            <w:r w:rsidRPr="001F45A2">
              <w:rPr>
                <w:rFonts w:ascii="Times New Roman" w:eastAsia="Times New Roman" w:hAnsi="Times New Roman" w:cs="Times New Roman"/>
                <w:sz w:val="18"/>
                <w:szCs w:val="18"/>
                <w:lang w:eastAsia="ru-RU"/>
              </w:rPr>
              <w:lastRenderedPageBreak/>
              <w:t>даты</w:t>
            </w: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Здание Администрации</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r w:rsidRPr="001F45A2">
              <w:rPr>
                <w:rFonts w:ascii="Times New Roman" w:eastAsia="Times New Roman" w:hAnsi="Times New Roman" w:cs="Times New Roman"/>
                <w:sz w:val="18"/>
                <w:szCs w:val="18"/>
                <w:lang w:eastAsia="ru-RU"/>
              </w:rPr>
              <w:br/>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 ул. Ленинградская ,15</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22:22:020503:648</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836,3</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2 520,8</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28.06.2005г.</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22-22-08/003/2005-311 28.07.2005</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Земельный участок Администрации </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 ул. Ленинградская, 15</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22:22:020503:16</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1217</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624,17496</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15.08.2006</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П.1 </w:t>
            </w:r>
            <w:proofErr w:type="spellStart"/>
            <w:proofErr w:type="gramStart"/>
            <w:r w:rsidRPr="001F45A2">
              <w:rPr>
                <w:rFonts w:ascii="Times New Roman" w:eastAsia="Times New Roman" w:hAnsi="Times New Roman" w:cs="Times New Roman"/>
                <w:sz w:val="18"/>
                <w:szCs w:val="18"/>
                <w:lang w:eastAsia="ru-RU"/>
              </w:rPr>
              <w:t>ст</w:t>
            </w:r>
            <w:proofErr w:type="spellEnd"/>
            <w:proofErr w:type="gramEnd"/>
            <w:r w:rsidRPr="001F45A2">
              <w:rPr>
                <w:rFonts w:ascii="Times New Roman" w:eastAsia="Times New Roman" w:hAnsi="Times New Roman" w:cs="Times New Roman"/>
                <w:sz w:val="18"/>
                <w:szCs w:val="18"/>
                <w:lang w:eastAsia="ru-RU"/>
              </w:rPr>
              <w:t xml:space="preserve"> 3.1 ФЗ от 25ю10.2001 №137-ФЗ «О введении в действие Земельного Кодекса РФ»</w:t>
            </w: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Постановление Администрации Крутихинского сельсовета Крутихинского района Алтайского края №18 </w:t>
            </w:r>
            <w:proofErr w:type="gramStart"/>
            <w:r w:rsidRPr="001F45A2">
              <w:rPr>
                <w:rFonts w:ascii="Times New Roman" w:eastAsia="Times New Roman" w:hAnsi="Times New Roman" w:cs="Times New Roman"/>
                <w:sz w:val="18"/>
                <w:szCs w:val="18"/>
                <w:lang w:eastAsia="ru-RU"/>
              </w:rPr>
              <w:t>выдан</w:t>
            </w:r>
            <w:proofErr w:type="gramEnd"/>
            <w:r w:rsidRPr="001F45A2">
              <w:rPr>
                <w:rFonts w:ascii="Times New Roman" w:eastAsia="Times New Roman" w:hAnsi="Times New Roman" w:cs="Times New Roman"/>
                <w:sz w:val="18"/>
                <w:szCs w:val="18"/>
                <w:lang w:eastAsia="ru-RU"/>
              </w:rPr>
              <w:t xml:space="preserve"> 20.04.1994</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Алтайского край, район Крутихинский,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w:t>
            </w:r>
            <w:proofErr w:type="gramStart"/>
            <w:r w:rsidRPr="001F45A2">
              <w:rPr>
                <w:rFonts w:ascii="Times New Roman" w:eastAsia="Times New Roman" w:hAnsi="Times New Roman" w:cs="Times New Roman"/>
                <w:sz w:val="18"/>
                <w:szCs w:val="18"/>
                <w:lang w:eastAsia="ru-RU"/>
              </w:rPr>
              <w:t>Крутиха</w:t>
            </w:r>
            <w:proofErr w:type="gramEnd"/>
            <w:r w:rsidRPr="001F45A2">
              <w:rPr>
                <w:rFonts w:ascii="Times New Roman" w:eastAsia="Times New Roman" w:hAnsi="Times New Roman" w:cs="Times New Roman"/>
                <w:sz w:val="18"/>
                <w:szCs w:val="18"/>
                <w:lang w:eastAsia="ru-RU"/>
              </w:rPr>
              <w:t xml:space="preserve">, земельный участок находится примерно в 2,4 км. От ориентира по направлению на юго-запад от центральной части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22:22:020601:1160</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127647</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335,71161</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08.11.2021</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Установлено относительно ориентира, расположенного в границах участка. Ориентир </w:t>
            </w:r>
            <w:r w:rsidRPr="001F45A2">
              <w:rPr>
                <w:rFonts w:ascii="Times New Roman" w:eastAsia="Times New Roman" w:hAnsi="Times New Roman" w:cs="Times New Roman"/>
                <w:sz w:val="18"/>
                <w:szCs w:val="18"/>
                <w:lang w:eastAsia="ru-RU"/>
              </w:rPr>
              <w:lastRenderedPageBreak/>
              <w:t xml:space="preserve">участок находится примерно в 5,8- 6,0 км от ориентира по направлению на юго-запад </w:t>
            </w:r>
            <w:proofErr w:type="gramStart"/>
            <w:r w:rsidRPr="001F45A2">
              <w:rPr>
                <w:rFonts w:ascii="Times New Roman" w:eastAsia="Times New Roman" w:hAnsi="Times New Roman" w:cs="Times New Roman"/>
                <w:sz w:val="18"/>
                <w:szCs w:val="18"/>
                <w:lang w:eastAsia="ru-RU"/>
              </w:rPr>
              <w:t>от</w:t>
            </w:r>
            <w:proofErr w:type="gramEnd"/>
            <w:r w:rsidRPr="001F45A2">
              <w:rPr>
                <w:rFonts w:ascii="Times New Roman" w:eastAsia="Times New Roman" w:hAnsi="Times New Roman" w:cs="Times New Roman"/>
                <w:sz w:val="18"/>
                <w:szCs w:val="18"/>
                <w:lang w:eastAsia="ru-RU"/>
              </w:rPr>
              <w:t xml:space="preserve"> с. Крутиха.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22:22:020601:745</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2829913</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1 781,96853</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28.12.2008</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Общая долевая собственность 1/22, 22-22/013-</w:t>
            </w:r>
            <w:r w:rsidRPr="001F45A2">
              <w:rPr>
                <w:rFonts w:ascii="Times New Roman" w:eastAsia="Times New Roman" w:hAnsi="Times New Roman" w:cs="Times New Roman"/>
                <w:sz w:val="18"/>
                <w:szCs w:val="18"/>
                <w:lang w:eastAsia="ru-RU"/>
              </w:rPr>
              <w:lastRenderedPageBreak/>
              <w:t xml:space="preserve">22/013/003/2015-92/2 29ю.01.2015 </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w:t>
            </w:r>
            <w:r w:rsidRPr="001F45A2">
              <w:rPr>
                <w:rFonts w:ascii="Times New Roman" w:eastAsia="Times New Roman" w:hAnsi="Times New Roman" w:cs="Times New Roman"/>
                <w:sz w:val="18"/>
                <w:szCs w:val="18"/>
                <w:lang w:eastAsia="ru-RU"/>
              </w:rPr>
              <w:lastRenderedPageBreak/>
              <w:t>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Местоположение установлено ориентира, расположенного в границах участка Ориентир участок находится </w:t>
            </w:r>
            <w:proofErr w:type="gramStart"/>
            <w:r w:rsidRPr="001F45A2">
              <w:rPr>
                <w:rFonts w:ascii="Times New Roman" w:eastAsia="Times New Roman" w:hAnsi="Times New Roman" w:cs="Times New Roman"/>
                <w:sz w:val="18"/>
                <w:szCs w:val="18"/>
                <w:lang w:eastAsia="ru-RU"/>
              </w:rPr>
              <w:t>примерно</w:t>
            </w:r>
            <w:proofErr w:type="gramEnd"/>
            <w:r w:rsidRPr="001F45A2">
              <w:rPr>
                <w:rFonts w:ascii="Times New Roman" w:eastAsia="Times New Roman" w:hAnsi="Times New Roman" w:cs="Times New Roman"/>
                <w:sz w:val="18"/>
                <w:szCs w:val="18"/>
                <w:lang w:eastAsia="ru-RU"/>
              </w:rPr>
              <w:t xml:space="preserve"> а 6,0-6,2 км ориентира по направлению на юго-запад от с. Крутиха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22:22:020601:744</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43214</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163,781</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28.12.2008</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Общая долевая собственность 1/22 22:22/013-22/013/003/2015-91/2, 29.01.2015</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Земельный участок Памятник Воинам ВОВ </w:t>
            </w:r>
          </w:p>
        </w:tc>
        <w:tc>
          <w:tcPr>
            <w:tcW w:w="1559" w:type="dxa"/>
            <w:vMerge w:val="restart"/>
            <w:shd w:val="clear" w:color="auto" w:fill="auto"/>
            <w:vAlign w:val="center"/>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район Крутихинский, </w:t>
            </w:r>
            <w:r w:rsidRPr="001F45A2">
              <w:rPr>
                <w:rFonts w:ascii="Times New Roman" w:eastAsia="Times New Roman" w:hAnsi="Times New Roman" w:cs="Times New Roman"/>
                <w:sz w:val="18"/>
                <w:szCs w:val="18"/>
                <w:lang w:eastAsia="ru-RU"/>
              </w:rPr>
              <w:br/>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w:t>
            </w:r>
            <w:proofErr w:type="gramStart"/>
            <w:r w:rsidRPr="001F45A2">
              <w:rPr>
                <w:rFonts w:ascii="Times New Roman" w:eastAsia="Times New Roman" w:hAnsi="Times New Roman" w:cs="Times New Roman"/>
                <w:sz w:val="18"/>
                <w:szCs w:val="18"/>
                <w:lang w:eastAsia="ru-RU"/>
              </w:rPr>
              <w:t>Крутиха</w:t>
            </w:r>
            <w:proofErr w:type="gramEnd"/>
            <w:r w:rsidRPr="001F45A2">
              <w:rPr>
                <w:rFonts w:ascii="Times New Roman" w:eastAsia="Times New Roman" w:hAnsi="Times New Roman" w:cs="Times New Roman"/>
                <w:sz w:val="18"/>
                <w:szCs w:val="18"/>
                <w:lang w:eastAsia="ru-RU"/>
              </w:rPr>
              <w:t>, ул. Гагарина, строение 7в</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22:22:020505:192</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6000</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27.10.2022</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Постановление Администрации Крутихинского района Алтайского края, №246, </w:t>
            </w:r>
            <w:proofErr w:type="gramStart"/>
            <w:r w:rsidRPr="001F45A2">
              <w:rPr>
                <w:rFonts w:ascii="Times New Roman" w:eastAsia="Times New Roman" w:hAnsi="Times New Roman" w:cs="Times New Roman"/>
                <w:sz w:val="18"/>
                <w:szCs w:val="18"/>
                <w:lang w:eastAsia="ru-RU"/>
              </w:rPr>
              <w:t>выдан</w:t>
            </w:r>
            <w:proofErr w:type="gramEnd"/>
            <w:r w:rsidRPr="001F45A2">
              <w:rPr>
                <w:rFonts w:ascii="Times New Roman" w:eastAsia="Times New Roman" w:hAnsi="Times New Roman" w:cs="Times New Roman"/>
                <w:sz w:val="18"/>
                <w:szCs w:val="18"/>
                <w:lang w:eastAsia="ru-RU"/>
              </w:rPr>
              <w:t xml:space="preserve"> 24.10.2022</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Администрация Крутихинского сельсовета Крутихинского района Алтайского края, ИНН 2252001327, ОГРН 1022202151070</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Памятник Воинам, погибшим в годы ВОВ</w:t>
            </w:r>
          </w:p>
        </w:tc>
        <w:tc>
          <w:tcPr>
            <w:tcW w:w="1559" w:type="dxa"/>
            <w:vMerge/>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1 372,08</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1997</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Акт приема передачи от 10.04.1997 от ТОО «Рассвет»</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Сквер </w:t>
            </w: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9 мая</w:t>
            </w:r>
          </w:p>
        </w:tc>
        <w:tc>
          <w:tcPr>
            <w:tcW w:w="1559" w:type="dxa"/>
            <w:vMerge/>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3 764,00015</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2024</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МАФ «Орден мужества»</w:t>
            </w:r>
          </w:p>
        </w:tc>
        <w:tc>
          <w:tcPr>
            <w:tcW w:w="1559" w:type="dxa"/>
            <w:vMerge/>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377,050</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2024</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Детский городок, 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gramStart"/>
            <w:r w:rsidRPr="001F45A2">
              <w:rPr>
                <w:rFonts w:ascii="Times New Roman" w:eastAsia="Times New Roman" w:hAnsi="Times New Roman" w:cs="Times New Roman"/>
                <w:sz w:val="18"/>
                <w:szCs w:val="18"/>
                <w:lang w:eastAsia="ru-RU"/>
              </w:rPr>
              <w:t>Российская Федерация, Алтайский край, Крутихинский район, с. Крутиха, ул. Ленинградская, 32б</w:t>
            </w:r>
            <w:proofErr w:type="gramEnd"/>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22:22:020505:445</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1391</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1 661,080</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345,2462</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2016</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Постоянное (бессрочно) пользование 22:22:020505:4</w:t>
            </w:r>
            <w:r w:rsidRPr="001F45A2">
              <w:rPr>
                <w:rFonts w:ascii="Times New Roman" w:eastAsia="Times New Roman" w:hAnsi="Times New Roman" w:cs="Times New Roman"/>
                <w:sz w:val="18"/>
                <w:szCs w:val="18"/>
                <w:lang w:eastAsia="ru-RU"/>
              </w:rPr>
              <w:lastRenderedPageBreak/>
              <w:t>45-22/011/2019-1 25.02.2019</w:t>
            </w: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Постановление</w:t>
            </w:r>
            <w:proofErr w:type="gramStart"/>
            <w:r w:rsidRPr="001F45A2">
              <w:rPr>
                <w:rFonts w:ascii="Times New Roman" w:eastAsia="Times New Roman" w:hAnsi="Times New Roman" w:cs="Times New Roman"/>
                <w:sz w:val="18"/>
                <w:szCs w:val="18"/>
                <w:lang w:eastAsia="ru-RU"/>
              </w:rPr>
              <w:t xml:space="preserve"> О</w:t>
            </w:r>
            <w:proofErr w:type="gramEnd"/>
            <w:r w:rsidRPr="001F45A2">
              <w:rPr>
                <w:rFonts w:ascii="Times New Roman" w:eastAsia="Times New Roman" w:hAnsi="Times New Roman" w:cs="Times New Roman"/>
                <w:sz w:val="18"/>
                <w:szCs w:val="18"/>
                <w:lang w:eastAsia="ru-RU"/>
              </w:rPr>
              <w:t xml:space="preserve"> предоставлении земельного участка из земель населенных пунктов в постоянное пользование администрации Крутихинского сельсовета №39 от 13.02.2019 Администрация Крутихинского района</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Администрация Крутихинского сельсовета </w:t>
            </w:r>
            <w:r w:rsidRPr="001F45A2">
              <w:rPr>
                <w:rFonts w:ascii="Times New Roman" w:eastAsia="Times New Roman" w:hAnsi="Times New Roman" w:cs="Times New Roman"/>
                <w:sz w:val="18"/>
                <w:szCs w:val="18"/>
                <w:lang w:eastAsia="ru-RU"/>
              </w:rPr>
              <w:lastRenderedPageBreak/>
              <w:t xml:space="preserve">Крутихинского района Алтайского края, </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w:t>
            </w:r>
            <w:proofErr w:type="gramStart"/>
            <w:r w:rsidRPr="001F45A2">
              <w:rPr>
                <w:rFonts w:ascii="Times New Roman" w:eastAsia="Times New Roman" w:hAnsi="Times New Roman" w:cs="Times New Roman"/>
                <w:sz w:val="18"/>
                <w:szCs w:val="18"/>
                <w:lang w:eastAsia="ru-RU"/>
              </w:rPr>
              <w:t>Крутиха</w:t>
            </w:r>
            <w:proofErr w:type="gramEnd"/>
            <w:r w:rsidRPr="001F45A2">
              <w:rPr>
                <w:rFonts w:ascii="Times New Roman" w:eastAsia="Times New Roman" w:hAnsi="Times New Roman" w:cs="Times New Roman"/>
                <w:sz w:val="18"/>
                <w:szCs w:val="18"/>
                <w:lang w:eastAsia="ru-RU"/>
              </w:rPr>
              <w:t>, ул. Мелиораторов, 34/1</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22:22:020502:1008</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3177</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333,64854</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22-22-13/007/2014-343 30.06.2014</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gramStart"/>
            <w:r w:rsidRPr="001F45A2">
              <w:rPr>
                <w:rFonts w:ascii="Times New Roman" w:eastAsia="Times New Roman" w:hAnsi="Times New Roman" w:cs="Times New Roman"/>
                <w:sz w:val="18"/>
                <w:szCs w:val="18"/>
                <w:lang w:eastAsia="ru-RU"/>
              </w:rPr>
              <w:t>Российская Федерация, Алтайский край, Крутихинский район, с. Крутиха, ул. Молодежная, 58б</w:t>
            </w:r>
            <w:proofErr w:type="gramEnd"/>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22:22:020502:1042</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558</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260,80362</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22-22/011-22/011/025/2016-295/1 17.08.2016</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Часть жилого дома</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w:t>
            </w:r>
            <w:r w:rsidRPr="001F45A2">
              <w:rPr>
                <w:rFonts w:ascii="Times New Roman" w:eastAsia="Times New Roman" w:hAnsi="Times New Roman" w:cs="Times New Roman"/>
                <w:sz w:val="18"/>
                <w:szCs w:val="18"/>
                <w:lang w:eastAsia="ru-RU"/>
              </w:rPr>
              <w:lastRenderedPageBreak/>
              <w:t xml:space="preserve">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Крутиха, ул. Новосибирская, 98 </w:t>
            </w:r>
            <w:proofErr w:type="spellStart"/>
            <w:r w:rsidRPr="001F45A2">
              <w:rPr>
                <w:rFonts w:ascii="Times New Roman" w:eastAsia="Times New Roman" w:hAnsi="Times New Roman" w:cs="Times New Roman"/>
                <w:sz w:val="18"/>
                <w:szCs w:val="18"/>
                <w:lang w:eastAsia="ru-RU"/>
              </w:rPr>
              <w:t>кв</w:t>
            </w:r>
            <w:proofErr w:type="spellEnd"/>
            <w:r w:rsidRPr="001F45A2">
              <w:rPr>
                <w:rFonts w:ascii="Times New Roman" w:eastAsia="Times New Roman" w:hAnsi="Times New Roman" w:cs="Times New Roman"/>
                <w:sz w:val="18"/>
                <w:szCs w:val="18"/>
                <w:lang w:eastAsia="ru-RU"/>
              </w:rPr>
              <w:t xml:space="preserve"> 1</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22:22:020601:844</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46,1</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715,6763</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Свидетельство о праве на </w:t>
            </w:r>
            <w:r w:rsidRPr="001F45A2">
              <w:rPr>
                <w:rFonts w:ascii="Times New Roman" w:eastAsia="Times New Roman" w:hAnsi="Times New Roman" w:cs="Times New Roman"/>
                <w:sz w:val="18"/>
                <w:szCs w:val="18"/>
                <w:lang w:eastAsia="ru-RU"/>
              </w:rPr>
              <w:lastRenderedPageBreak/>
              <w:t xml:space="preserve">наследство по закону выдан 20.04.2021, Документ нотариально удостоверен 20.04.2021 </w:t>
            </w:r>
            <w:proofErr w:type="spellStart"/>
            <w:r w:rsidRPr="001F45A2">
              <w:rPr>
                <w:rFonts w:ascii="Times New Roman" w:eastAsia="Times New Roman" w:hAnsi="Times New Roman" w:cs="Times New Roman"/>
                <w:sz w:val="18"/>
                <w:szCs w:val="18"/>
                <w:lang w:eastAsia="ru-RU"/>
              </w:rPr>
              <w:t>Муренко</w:t>
            </w:r>
            <w:proofErr w:type="spellEnd"/>
            <w:r w:rsidRPr="001F45A2">
              <w:rPr>
                <w:rFonts w:ascii="Times New Roman" w:eastAsia="Times New Roman" w:hAnsi="Times New Roman" w:cs="Times New Roman"/>
                <w:sz w:val="18"/>
                <w:szCs w:val="18"/>
                <w:lang w:eastAsia="ru-RU"/>
              </w:rPr>
              <w:t xml:space="preserve"> Е.В. 22/71-н/22-2021-1-266</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w:t>
            </w:r>
            <w:r w:rsidRPr="001F45A2">
              <w:rPr>
                <w:rFonts w:ascii="Times New Roman" w:eastAsia="Times New Roman" w:hAnsi="Times New Roman" w:cs="Times New Roman"/>
                <w:sz w:val="18"/>
                <w:szCs w:val="18"/>
                <w:lang w:eastAsia="ru-RU"/>
              </w:rPr>
              <w:lastRenderedPageBreak/>
              <w:t>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gramStart"/>
            <w:r w:rsidRPr="001F45A2">
              <w:rPr>
                <w:rFonts w:ascii="Times New Roman" w:eastAsia="Times New Roman" w:hAnsi="Times New Roman" w:cs="Times New Roman"/>
                <w:sz w:val="18"/>
                <w:szCs w:val="18"/>
                <w:lang w:eastAsia="ru-RU"/>
              </w:rPr>
              <w:t>Российская Федерация, Алтайский край, Крутихинский район, с. Крутиха, ул. Новосибирская, 98 кв. 1</w:t>
            </w:r>
            <w:proofErr w:type="gramEnd"/>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22:22:020503:192</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1140</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129,8916</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22:22:020503:192-22/135/2021-2 21.04.2021</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Сети наружного освещения от ТП № 25-14*11 по ул. Гагарина, КТП №25-14-9 по пер </w:t>
            </w:r>
            <w:proofErr w:type="gramStart"/>
            <w:r w:rsidRPr="001F45A2">
              <w:rPr>
                <w:rFonts w:ascii="Times New Roman" w:eastAsia="Times New Roman" w:hAnsi="Times New Roman" w:cs="Times New Roman"/>
                <w:sz w:val="18"/>
                <w:szCs w:val="18"/>
                <w:lang w:eastAsia="ru-RU"/>
              </w:rPr>
              <w:t>Школьный</w:t>
            </w:r>
            <w:proofErr w:type="gramEnd"/>
            <w:r w:rsidRPr="001F45A2">
              <w:rPr>
                <w:rFonts w:ascii="Times New Roman" w:eastAsia="Times New Roman" w:hAnsi="Times New Roman" w:cs="Times New Roman"/>
                <w:sz w:val="18"/>
                <w:szCs w:val="18"/>
                <w:lang w:eastAsia="ru-RU"/>
              </w:rPr>
              <w:t>, от КТП №25-14-13 по ул. Ленинградская, от КТП №25-14-14 по ул. Первомайская, от КТП №25-14-22 по ул. Новосибирская</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22:22:020501:325</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1424</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84,000</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2 801,36448</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22:22:020501:325-22/115/2022-2 21.11.2022</w:t>
            </w: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Распоряжение №277-р от 26.09.2022, Правительство Алтайского края, Акт приема-передачи 16.11.2022</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Земельный участок </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 ул. Северная 42</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22:22:020502:220</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3000</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402, 450</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22:22:020502:220-22/011/2018-2, 22.10.20</w:t>
            </w:r>
            <w:r w:rsidRPr="001F45A2">
              <w:rPr>
                <w:rFonts w:ascii="Times New Roman" w:eastAsia="Times New Roman" w:hAnsi="Times New Roman" w:cs="Times New Roman"/>
                <w:sz w:val="18"/>
                <w:szCs w:val="18"/>
                <w:lang w:eastAsia="ru-RU"/>
              </w:rPr>
              <w:lastRenderedPageBreak/>
              <w:t>18</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Муниципальное образование сельское </w:t>
            </w:r>
            <w:r w:rsidRPr="001F45A2">
              <w:rPr>
                <w:rFonts w:ascii="Times New Roman" w:eastAsia="Times New Roman" w:hAnsi="Times New Roman" w:cs="Times New Roman"/>
                <w:sz w:val="18"/>
                <w:szCs w:val="18"/>
                <w:lang w:eastAsia="ru-RU"/>
              </w:rPr>
              <w:lastRenderedPageBreak/>
              <w:t>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 xml:space="preserve">Земельный участок </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 ул. Новосибирская, 75</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22:22:020502:356</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2302</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286, 73712</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22:22:020502:356-22/132/2024-2, 10.10.2024</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Местоположение установлено относительно ориентира, расположенного в границах участка. Ориентира МО Крутихинский сельсовет примерно в 2,4 км на северо-запад </w:t>
            </w:r>
            <w:proofErr w:type="gramStart"/>
            <w:r w:rsidRPr="001F45A2">
              <w:rPr>
                <w:rFonts w:ascii="Times New Roman" w:eastAsia="Times New Roman" w:hAnsi="Times New Roman" w:cs="Times New Roman"/>
                <w:sz w:val="18"/>
                <w:szCs w:val="18"/>
                <w:lang w:eastAsia="ru-RU"/>
              </w:rPr>
              <w:t>от</w:t>
            </w:r>
            <w:proofErr w:type="gramEnd"/>
            <w:r w:rsidRPr="001F45A2">
              <w:rPr>
                <w:rFonts w:ascii="Times New Roman" w:eastAsia="Times New Roman" w:hAnsi="Times New Roman" w:cs="Times New Roman"/>
                <w:sz w:val="18"/>
                <w:szCs w:val="18"/>
                <w:lang w:eastAsia="ru-RU"/>
              </w:rPr>
              <w:t xml:space="preserve"> с. Крутиха.</w:t>
            </w:r>
          </w:p>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Крутиха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22:22:02061:757</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186254</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702,17758</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Общедолевая собственность 2/3 22:22-13/002/2014-524, 10.06.2014</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w:t>
            </w:r>
            <w:proofErr w:type="gramStart"/>
            <w:r w:rsidRPr="001F45A2">
              <w:rPr>
                <w:rFonts w:ascii="Times New Roman" w:eastAsia="Times New Roman" w:hAnsi="Times New Roman" w:cs="Times New Roman"/>
                <w:sz w:val="18"/>
                <w:szCs w:val="18"/>
                <w:lang w:eastAsia="ru-RU"/>
              </w:rPr>
              <w:t>Крутиха</w:t>
            </w:r>
            <w:proofErr w:type="gramEnd"/>
            <w:r w:rsidRPr="001F45A2">
              <w:rPr>
                <w:rFonts w:ascii="Times New Roman" w:eastAsia="Times New Roman" w:hAnsi="Times New Roman" w:cs="Times New Roman"/>
                <w:sz w:val="18"/>
                <w:szCs w:val="18"/>
                <w:lang w:eastAsia="ru-RU"/>
              </w:rPr>
              <w:t>, в границах МО Крутихинский сельсовет</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22:22:020601:1161</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262251</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976,70474</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29.04.2022</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Заявление  о внесении в ЕГРП записи о прекращении от </w:t>
            </w:r>
            <w:proofErr w:type="spellStart"/>
            <w:r w:rsidRPr="001F45A2">
              <w:rPr>
                <w:rFonts w:ascii="Times New Roman" w:eastAsia="Times New Roman" w:hAnsi="Times New Roman" w:cs="Times New Roman"/>
                <w:sz w:val="18"/>
                <w:szCs w:val="18"/>
                <w:lang w:eastAsia="ru-RU"/>
              </w:rPr>
              <w:t>Чепикова</w:t>
            </w:r>
            <w:proofErr w:type="spellEnd"/>
            <w:r w:rsidRPr="001F45A2">
              <w:rPr>
                <w:rFonts w:ascii="Times New Roman" w:eastAsia="Times New Roman" w:hAnsi="Times New Roman" w:cs="Times New Roman"/>
                <w:sz w:val="18"/>
                <w:szCs w:val="18"/>
                <w:lang w:eastAsia="ru-RU"/>
              </w:rPr>
              <w:t xml:space="preserve"> М.И, </w:t>
            </w:r>
            <w:proofErr w:type="gramStart"/>
            <w:r w:rsidRPr="001F45A2">
              <w:rPr>
                <w:rFonts w:ascii="Times New Roman" w:eastAsia="Times New Roman" w:hAnsi="Times New Roman" w:cs="Times New Roman"/>
                <w:sz w:val="18"/>
                <w:szCs w:val="18"/>
                <w:lang w:eastAsia="ru-RU"/>
              </w:rPr>
              <w:t>выдан</w:t>
            </w:r>
            <w:proofErr w:type="gramEnd"/>
            <w:r w:rsidRPr="001F45A2">
              <w:rPr>
                <w:rFonts w:ascii="Times New Roman" w:eastAsia="Times New Roman" w:hAnsi="Times New Roman" w:cs="Times New Roman"/>
                <w:sz w:val="18"/>
                <w:szCs w:val="18"/>
                <w:lang w:eastAsia="ru-RU"/>
              </w:rPr>
              <w:t xml:space="preserve"> 14.07.2011. Федеральный закон «Об обороте земель сельскохозяйственного назначения», №п1.1 </w:t>
            </w:r>
            <w:proofErr w:type="spellStart"/>
            <w:proofErr w:type="gramStart"/>
            <w:r w:rsidRPr="001F45A2">
              <w:rPr>
                <w:rFonts w:ascii="Times New Roman" w:eastAsia="Times New Roman" w:hAnsi="Times New Roman" w:cs="Times New Roman"/>
                <w:sz w:val="18"/>
                <w:szCs w:val="18"/>
                <w:lang w:eastAsia="ru-RU"/>
              </w:rPr>
              <w:t>ст</w:t>
            </w:r>
            <w:proofErr w:type="spellEnd"/>
            <w:proofErr w:type="gramEnd"/>
            <w:r w:rsidRPr="001F45A2">
              <w:rPr>
                <w:rFonts w:ascii="Times New Roman" w:eastAsia="Times New Roman" w:hAnsi="Times New Roman" w:cs="Times New Roman"/>
                <w:sz w:val="18"/>
                <w:szCs w:val="18"/>
                <w:lang w:eastAsia="ru-RU"/>
              </w:rPr>
              <w:t xml:space="preserve"> 12 №101-ФЗ, выдан 24.07.2002, распоря</w:t>
            </w:r>
            <w:r w:rsidRPr="001F45A2">
              <w:rPr>
                <w:rFonts w:ascii="Times New Roman" w:eastAsia="Times New Roman" w:hAnsi="Times New Roman" w:cs="Times New Roman"/>
                <w:sz w:val="18"/>
                <w:szCs w:val="18"/>
                <w:lang w:eastAsia="ru-RU"/>
              </w:rPr>
              <w:lastRenderedPageBreak/>
              <w:t>жение №87а от 24.08.2009, проект межевания земельных участков, выдан 03.02.2022,</w:t>
            </w: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22:22:020601:1161-22/123/2022-1, 29.04.2022</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сельское поселение «Крутихинский сельсовет»</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с. Крутиха, земельный участок находится примерно в 2, 4 км от </w:t>
            </w:r>
            <w:proofErr w:type="spellStart"/>
            <w:r w:rsidRPr="001F45A2">
              <w:rPr>
                <w:rFonts w:ascii="Times New Roman" w:eastAsia="Times New Roman" w:hAnsi="Times New Roman" w:cs="Times New Roman"/>
                <w:sz w:val="18"/>
                <w:szCs w:val="18"/>
                <w:lang w:eastAsia="ru-RU"/>
              </w:rPr>
              <w:t>ориенира</w:t>
            </w:r>
            <w:proofErr w:type="spellEnd"/>
            <w:r w:rsidRPr="001F45A2">
              <w:rPr>
                <w:rFonts w:ascii="Times New Roman" w:eastAsia="Times New Roman" w:hAnsi="Times New Roman" w:cs="Times New Roman"/>
                <w:sz w:val="18"/>
                <w:szCs w:val="18"/>
                <w:lang w:eastAsia="ru-RU"/>
              </w:rPr>
              <w:t xml:space="preserve"> по направлению на юго-запад от центральной части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22:22:020601:1160</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127647</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335,71161</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08.11.2021</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22:22:020601:1160-22/123/2021-1, 08.11.2021,</w:t>
            </w:r>
          </w:p>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Муниципальное образование сельское поселение «Крутихинский сельсовет» </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Аренда срок действия с 21.10.2020 10 лет, основание</w:t>
            </w:r>
            <w:proofErr w:type="gramStart"/>
            <w:r w:rsidRPr="001F45A2">
              <w:rPr>
                <w:rFonts w:ascii="Times New Roman" w:eastAsia="Times New Roman" w:hAnsi="Times New Roman" w:cs="Times New Roman"/>
                <w:sz w:val="18"/>
                <w:szCs w:val="18"/>
                <w:lang w:eastAsia="ru-RU"/>
              </w:rPr>
              <w:t xml:space="preserve"> :</w:t>
            </w:r>
            <w:proofErr w:type="gramEnd"/>
            <w:r w:rsidRPr="001F45A2">
              <w:rPr>
                <w:rFonts w:ascii="Times New Roman" w:eastAsia="Times New Roman" w:hAnsi="Times New Roman" w:cs="Times New Roman"/>
                <w:sz w:val="18"/>
                <w:szCs w:val="18"/>
                <w:lang w:eastAsia="ru-RU"/>
              </w:rPr>
              <w:t xml:space="preserve"> договор аренды з/у, находящегося в общей долевой собственности с множественностью лиц на стороне Арендодателя, выдан 21.10.2020</w:t>
            </w: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Сквер возле музыкальной школы</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w:t>
            </w:r>
            <w:proofErr w:type="gramStart"/>
            <w:r w:rsidRPr="001F45A2">
              <w:rPr>
                <w:rFonts w:ascii="Times New Roman" w:eastAsia="Times New Roman" w:hAnsi="Times New Roman" w:cs="Times New Roman"/>
                <w:sz w:val="18"/>
                <w:szCs w:val="18"/>
                <w:lang w:eastAsia="ru-RU"/>
              </w:rPr>
              <w:t>Крутиха</w:t>
            </w:r>
            <w:proofErr w:type="gramEnd"/>
            <w:r w:rsidRPr="001F45A2">
              <w:rPr>
                <w:rFonts w:ascii="Times New Roman" w:eastAsia="Times New Roman" w:hAnsi="Times New Roman" w:cs="Times New Roman"/>
                <w:sz w:val="18"/>
                <w:szCs w:val="18"/>
                <w:lang w:eastAsia="ru-RU"/>
              </w:rPr>
              <w:t xml:space="preserve"> ул. Ленинградская, 33, радом со зданием </w:t>
            </w:r>
            <w:r w:rsidRPr="001F45A2">
              <w:rPr>
                <w:rFonts w:ascii="Times New Roman" w:eastAsia="Times New Roman" w:hAnsi="Times New Roman" w:cs="Times New Roman"/>
                <w:sz w:val="18"/>
                <w:szCs w:val="18"/>
                <w:lang w:eastAsia="ru-RU"/>
              </w:rPr>
              <w:lastRenderedPageBreak/>
              <w:t>музыкальной школы</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3 749,280</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2023</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Тротуар по ул. Гагарина</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w:t>
            </w:r>
            <w:proofErr w:type="gramStart"/>
            <w:r w:rsidRPr="001F45A2">
              <w:rPr>
                <w:rFonts w:ascii="Times New Roman" w:eastAsia="Times New Roman" w:hAnsi="Times New Roman" w:cs="Times New Roman"/>
                <w:sz w:val="18"/>
                <w:szCs w:val="18"/>
                <w:lang w:eastAsia="ru-RU"/>
              </w:rPr>
              <w:t>Крутиха</w:t>
            </w:r>
            <w:proofErr w:type="gramEnd"/>
            <w:r w:rsidRPr="001F45A2">
              <w:rPr>
                <w:rFonts w:ascii="Times New Roman" w:eastAsia="Times New Roman" w:hAnsi="Times New Roman" w:cs="Times New Roman"/>
                <w:sz w:val="18"/>
                <w:szCs w:val="18"/>
                <w:lang w:eastAsia="ru-RU"/>
              </w:rPr>
              <w:t>, ул. Гагарина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2 575,66244</w:t>
            </w: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2022</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Земельный участок (Территория кладбища)</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w:t>
            </w:r>
            <w:proofErr w:type="spellStart"/>
            <w:r w:rsidRPr="001F45A2">
              <w:rPr>
                <w:rFonts w:ascii="Times New Roman" w:eastAsia="Times New Roman" w:hAnsi="Times New Roman" w:cs="Times New Roman"/>
                <w:sz w:val="18"/>
                <w:szCs w:val="18"/>
                <w:lang w:eastAsia="ru-RU"/>
              </w:rPr>
              <w:t>м</w:t>
            </w:r>
            <w:proofErr w:type="gramStart"/>
            <w:r w:rsidRPr="001F45A2">
              <w:rPr>
                <w:rFonts w:ascii="Times New Roman" w:eastAsia="Times New Roman" w:hAnsi="Times New Roman" w:cs="Times New Roman"/>
                <w:sz w:val="18"/>
                <w:szCs w:val="18"/>
                <w:lang w:eastAsia="ru-RU"/>
              </w:rPr>
              <w:t>.р</w:t>
            </w:r>
            <w:proofErr w:type="spellEnd"/>
            <w:proofErr w:type="gramEnd"/>
            <w:r w:rsidRPr="001F45A2">
              <w:rPr>
                <w:rFonts w:ascii="Times New Roman" w:eastAsia="Times New Roman" w:hAnsi="Times New Roman" w:cs="Times New Roman"/>
                <w:sz w:val="18"/>
                <w:szCs w:val="18"/>
                <w:lang w:eastAsia="ru-RU"/>
              </w:rPr>
              <w:t xml:space="preserve">-н Крутихинский, </w:t>
            </w:r>
            <w:proofErr w:type="spellStart"/>
            <w:r w:rsidRPr="001F45A2">
              <w:rPr>
                <w:rFonts w:ascii="Times New Roman" w:eastAsia="Times New Roman" w:hAnsi="Times New Roman" w:cs="Times New Roman"/>
                <w:sz w:val="18"/>
                <w:szCs w:val="18"/>
                <w:lang w:eastAsia="ru-RU"/>
              </w:rPr>
              <w:t>с.п</w:t>
            </w:r>
            <w:proofErr w:type="spellEnd"/>
            <w:r w:rsidRPr="001F45A2">
              <w:rPr>
                <w:rFonts w:ascii="Times New Roman" w:eastAsia="Times New Roman" w:hAnsi="Times New Roman" w:cs="Times New Roman"/>
                <w:sz w:val="18"/>
                <w:szCs w:val="18"/>
                <w:lang w:eastAsia="ru-RU"/>
              </w:rPr>
              <w:t xml:space="preserve">. Крутихинский сельсовет,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 ул.</w:t>
            </w: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Северная, з/у 40а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22:22:020502:1362</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47711</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69658,06</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27.02.2026</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Постоянное (бессрочное) пользование</w:t>
            </w: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22:22:020502:1362-22/132/2026-1</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Администрация Крутихинского сельсовета Крутихинского района Алтайского края, ИНН: 2252001327, ОГРН: 10222021510070</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Братская могила погибших партизан</w:t>
            </w:r>
          </w:p>
        </w:tc>
        <w:tc>
          <w:tcPr>
            <w:tcW w:w="1559" w:type="dxa"/>
            <w:vMerge w:val="restart"/>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gramStart"/>
            <w:r w:rsidRPr="001F45A2">
              <w:rPr>
                <w:rFonts w:ascii="Times New Roman" w:eastAsia="Times New Roman" w:hAnsi="Times New Roman" w:cs="Times New Roman"/>
                <w:sz w:val="18"/>
                <w:szCs w:val="18"/>
                <w:lang w:eastAsia="ru-RU"/>
              </w:rPr>
              <w:t>Российская Федерация, Алтайский край, район Крутихинский, с. Крутиха, ул. Ленинградская, сооружение</w:t>
            </w:r>
            <w:proofErr w:type="gramEnd"/>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31а</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22:22:020505:1126</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100</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1133,68</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16.04.2025</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22:22:020505:1126-22/120/2025-3</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Крутихинский сельсовет Крутихинского района Алтайского края</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Братская могила партизан</w:t>
            </w:r>
          </w:p>
        </w:tc>
        <w:tc>
          <w:tcPr>
            <w:tcW w:w="1559" w:type="dxa"/>
            <w:vMerge/>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22:22:020505:1127</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60</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55110,33</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16.04.2025</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Собственность 22:22:020505:1127-22/114/2025-3</w:t>
            </w: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Крутихинский сельсовет Крутихинского района Алтайского края</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lastRenderedPageBreak/>
              <w:t>Часть жилого дома</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Российская Федерация,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xml:space="preserve">. Крутиха, ул. Новосибирская, 98 </w:t>
            </w:r>
            <w:proofErr w:type="spellStart"/>
            <w:r w:rsidRPr="001F45A2">
              <w:rPr>
                <w:rFonts w:ascii="Times New Roman" w:eastAsia="Times New Roman" w:hAnsi="Times New Roman" w:cs="Times New Roman"/>
                <w:sz w:val="18"/>
                <w:szCs w:val="18"/>
                <w:lang w:eastAsia="ru-RU"/>
              </w:rPr>
              <w:t>кв</w:t>
            </w:r>
            <w:proofErr w:type="spellEnd"/>
            <w:r w:rsidRPr="001F45A2">
              <w:rPr>
                <w:rFonts w:ascii="Times New Roman" w:eastAsia="Times New Roman" w:hAnsi="Times New Roman" w:cs="Times New Roman"/>
                <w:sz w:val="18"/>
                <w:szCs w:val="18"/>
                <w:lang w:eastAsia="ru-RU"/>
              </w:rPr>
              <w:t xml:space="preserve"> 1</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22:22:020601:844</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46,1</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715,6763</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13.04.2026</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Договор купли продажи по итогам аукциона</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Земельный участок</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gramStart"/>
            <w:r w:rsidRPr="001F45A2">
              <w:rPr>
                <w:rFonts w:ascii="Times New Roman" w:eastAsia="Times New Roman" w:hAnsi="Times New Roman" w:cs="Times New Roman"/>
                <w:sz w:val="18"/>
                <w:szCs w:val="18"/>
                <w:lang w:eastAsia="ru-RU"/>
              </w:rPr>
              <w:t>Российская Федерация, Алтайский край, Крутихинский район, с. Крутиха, ул. Новосибирская, 98 кв. 1</w:t>
            </w:r>
            <w:proofErr w:type="gramEnd"/>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22:22:020503:192</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1140</w:t>
            </w: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9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129,8916</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13.04.2026</w:t>
            </w:r>
          </w:p>
        </w:tc>
        <w:tc>
          <w:tcPr>
            <w:tcW w:w="850"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85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Договор купли продажи по итогам аукциона</w:t>
            </w:r>
          </w:p>
        </w:tc>
        <w:tc>
          <w:tcPr>
            <w:tcW w:w="70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c>
          <w:tcPr>
            <w:tcW w:w="70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bl>
    <w:p w:rsidR="001F45A2" w:rsidRPr="001F45A2" w:rsidRDefault="001F45A2" w:rsidP="001F45A2">
      <w:pPr>
        <w:ind w:firstLine="0"/>
        <w:jc w:val="center"/>
        <w:rPr>
          <w:rFonts w:ascii="Times New Roman" w:eastAsia="Times New Roman" w:hAnsi="Times New Roman" w:cs="Times New Roman"/>
          <w:b/>
          <w:sz w:val="20"/>
          <w:szCs w:val="20"/>
          <w:lang w:eastAsia="ru-RU"/>
        </w:rPr>
      </w:pPr>
      <w:r w:rsidRPr="001F45A2">
        <w:rPr>
          <w:rFonts w:ascii="Times New Roman" w:eastAsia="Times New Roman" w:hAnsi="Times New Roman" w:cs="Times New Roman"/>
          <w:b/>
          <w:sz w:val="20"/>
          <w:szCs w:val="20"/>
          <w:lang w:eastAsia="ru-RU"/>
        </w:rPr>
        <w:t>Раздел 2 Сведения о движимом и ином имуществе</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59"/>
        <w:gridCol w:w="1701"/>
        <w:gridCol w:w="2835"/>
        <w:gridCol w:w="1843"/>
        <w:gridCol w:w="1559"/>
      </w:tblGrid>
      <w:tr w:rsidR="001F45A2" w:rsidRPr="001F45A2" w:rsidTr="001F45A2">
        <w:tc>
          <w:tcPr>
            <w:tcW w:w="141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Наименование движимого имущества</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Сведения о балансовой стоимости </w:t>
            </w:r>
          </w:p>
        </w:tc>
        <w:tc>
          <w:tcPr>
            <w:tcW w:w="170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Дата возникновения и прекращения права муниципальной собственности</w:t>
            </w:r>
          </w:p>
        </w:tc>
        <w:tc>
          <w:tcPr>
            <w:tcW w:w="2835"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Реквизиты документо</w:t>
            </w:r>
            <w:proofErr w:type="gramStart"/>
            <w:r w:rsidRPr="001F45A2">
              <w:rPr>
                <w:rFonts w:ascii="Times New Roman" w:eastAsia="Times New Roman" w:hAnsi="Times New Roman" w:cs="Times New Roman"/>
                <w:sz w:val="18"/>
                <w:szCs w:val="18"/>
                <w:lang w:eastAsia="ru-RU"/>
              </w:rPr>
              <w:t>в-</w:t>
            </w:r>
            <w:proofErr w:type="gramEnd"/>
            <w:r w:rsidRPr="001F45A2">
              <w:rPr>
                <w:rFonts w:ascii="Times New Roman" w:eastAsia="Times New Roman" w:hAnsi="Times New Roman" w:cs="Times New Roman"/>
                <w:sz w:val="18"/>
                <w:szCs w:val="18"/>
                <w:lang w:eastAsia="ru-RU"/>
              </w:rPr>
              <w:t xml:space="preserve"> оснований возникновения(прекращения) права муниципальной собственности на движимое имущество</w:t>
            </w:r>
          </w:p>
        </w:tc>
        <w:tc>
          <w:tcPr>
            <w:tcW w:w="184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Сведения о правообладателе муниципального движимого имущества </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Сведения об установленных в отношении муниципального движимого имущества ограничениях с указанием основания и даты возникновения и прекращения</w:t>
            </w:r>
          </w:p>
        </w:tc>
      </w:tr>
      <w:tr w:rsidR="001F45A2" w:rsidRPr="001F45A2" w:rsidTr="001F45A2">
        <w:tc>
          <w:tcPr>
            <w:tcW w:w="141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Автомобиль ГАЗ -3307</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45,866</w:t>
            </w:r>
          </w:p>
        </w:tc>
        <w:tc>
          <w:tcPr>
            <w:tcW w:w="170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01.01.1992</w:t>
            </w:r>
          </w:p>
        </w:tc>
        <w:tc>
          <w:tcPr>
            <w:tcW w:w="2835"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Паспорт технического средства 22 КА  559086</w:t>
            </w:r>
          </w:p>
        </w:tc>
        <w:tc>
          <w:tcPr>
            <w:tcW w:w="184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Администрация Крутихинского сельсовета Крутихинского района Алтайского края</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141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Автомобиль УАЗ-220694-04</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340,0</w:t>
            </w:r>
          </w:p>
        </w:tc>
        <w:tc>
          <w:tcPr>
            <w:tcW w:w="170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11.12.2008</w:t>
            </w:r>
          </w:p>
        </w:tc>
        <w:tc>
          <w:tcPr>
            <w:tcW w:w="2835"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Паспорт технического средства 73 МТ 513118</w:t>
            </w:r>
          </w:p>
        </w:tc>
        <w:tc>
          <w:tcPr>
            <w:tcW w:w="184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Администрация Крутихинского сельсовета Крутихинского района Алтайского края</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r w:rsidR="001F45A2" w:rsidRPr="001F45A2" w:rsidTr="001F45A2">
        <w:tc>
          <w:tcPr>
            <w:tcW w:w="1418"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Автомобиль УАЗ</w:t>
            </w:r>
          </w:p>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220695-04</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1 020,0</w:t>
            </w:r>
          </w:p>
        </w:tc>
        <w:tc>
          <w:tcPr>
            <w:tcW w:w="170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14.04.2022</w:t>
            </w:r>
          </w:p>
        </w:tc>
        <w:tc>
          <w:tcPr>
            <w:tcW w:w="2835"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Электронный Паспорт технического средства 164301042687694</w:t>
            </w:r>
          </w:p>
        </w:tc>
        <w:tc>
          <w:tcPr>
            <w:tcW w:w="184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Администрация Крутихинского сельсовета Крутихинского района Алтайского края</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
        </w:tc>
      </w:tr>
    </w:tbl>
    <w:p w:rsidR="001F45A2" w:rsidRPr="001F45A2" w:rsidRDefault="001F45A2" w:rsidP="001F45A2">
      <w:pPr>
        <w:ind w:firstLine="0"/>
        <w:jc w:val="center"/>
        <w:rPr>
          <w:rFonts w:ascii="Times New Roman" w:eastAsia="Times New Roman" w:hAnsi="Times New Roman" w:cs="Times New Roman"/>
          <w:b/>
          <w:sz w:val="20"/>
          <w:szCs w:val="20"/>
          <w:lang w:eastAsia="ru-RU"/>
        </w:rPr>
      </w:pPr>
      <w:r w:rsidRPr="001F45A2">
        <w:rPr>
          <w:rFonts w:ascii="Times New Roman" w:eastAsia="Times New Roman" w:hAnsi="Times New Roman" w:cs="Times New Roman"/>
          <w:b/>
          <w:sz w:val="20"/>
          <w:szCs w:val="20"/>
          <w:lang w:eastAsia="ru-RU"/>
        </w:rPr>
        <w:t>Раздел 3 Сведения о правообладателях</w:t>
      </w:r>
    </w:p>
    <w:p w:rsidR="001F45A2" w:rsidRPr="001F45A2" w:rsidRDefault="001F45A2" w:rsidP="001F45A2">
      <w:pPr>
        <w:ind w:firstLine="0"/>
        <w:jc w:val="center"/>
        <w:rPr>
          <w:rFonts w:ascii="Times New Roman" w:eastAsia="Times New Roman" w:hAnsi="Times New Roman" w:cs="Times New Roman"/>
          <w:b/>
          <w:sz w:val="20"/>
          <w:szCs w:val="20"/>
          <w:lang w:eastAsia="ru-RU"/>
        </w:rPr>
      </w:pPr>
    </w:p>
    <w:tbl>
      <w:tblPr>
        <w:tblW w:w="10873"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
        <w:gridCol w:w="1985"/>
        <w:gridCol w:w="1701"/>
        <w:gridCol w:w="1134"/>
        <w:gridCol w:w="1417"/>
        <w:gridCol w:w="1559"/>
        <w:gridCol w:w="2693"/>
      </w:tblGrid>
      <w:tr w:rsidR="001F45A2" w:rsidRPr="001F45A2" w:rsidTr="001F45A2">
        <w:tc>
          <w:tcPr>
            <w:tcW w:w="38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 </w:t>
            </w:r>
            <w:proofErr w:type="spellStart"/>
            <w:r w:rsidRPr="001F45A2">
              <w:rPr>
                <w:rFonts w:ascii="Times New Roman" w:eastAsia="Times New Roman" w:hAnsi="Times New Roman" w:cs="Times New Roman"/>
                <w:sz w:val="18"/>
                <w:szCs w:val="18"/>
                <w:lang w:eastAsia="ru-RU"/>
              </w:rPr>
              <w:t>п</w:t>
            </w:r>
            <w:proofErr w:type="gramStart"/>
            <w:r w:rsidRPr="001F45A2">
              <w:rPr>
                <w:rFonts w:ascii="Times New Roman" w:eastAsia="Times New Roman" w:hAnsi="Times New Roman" w:cs="Times New Roman"/>
                <w:sz w:val="18"/>
                <w:szCs w:val="18"/>
                <w:lang w:eastAsia="ru-RU"/>
              </w:rPr>
              <w:t>.п</w:t>
            </w:r>
            <w:proofErr w:type="spellEnd"/>
            <w:proofErr w:type="gramEnd"/>
          </w:p>
        </w:tc>
        <w:tc>
          <w:tcPr>
            <w:tcW w:w="1985"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Наименование правообладателя</w:t>
            </w:r>
          </w:p>
        </w:tc>
        <w:tc>
          <w:tcPr>
            <w:tcW w:w="170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spellStart"/>
            <w:r w:rsidRPr="001F45A2">
              <w:rPr>
                <w:rFonts w:ascii="Times New Roman" w:eastAsia="Times New Roman" w:hAnsi="Times New Roman" w:cs="Times New Roman"/>
                <w:sz w:val="18"/>
                <w:szCs w:val="18"/>
                <w:lang w:eastAsia="ru-RU"/>
              </w:rPr>
              <w:t>Юридичекий</w:t>
            </w:r>
            <w:proofErr w:type="spellEnd"/>
            <w:r w:rsidRPr="001F45A2">
              <w:rPr>
                <w:rFonts w:ascii="Times New Roman" w:eastAsia="Times New Roman" w:hAnsi="Times New Roman" w:cs="Times New Roman"/>
                <w:sz w:val="18"/>
                <w:szCs w:val="18"/>
                <w:lang w:eastAsia="ru-RU"/>
              </w:rPr>
              <w:t xml:space="preserve"> адрес</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ИНН</w:t>
            </w:r>
          </w:p>
        </w:tc>
        <w:tc>
          <w:tcPr>
            <w:tcW w:w="1417"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ОГРН</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Полномочия</w:t>
            </w:r>
          </w:p>
        </w:tc>
        <w:tc>
          <w:tcPr>
            <w:tcW w:w="26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proofErr w:type="gramStart"/>
            <w:r w:rsidRPr="001F45A2">
              <w:rPr>
                <w:rFonts w:ascii="Times New Roman" w:eastAsia="Times New Roman" w:hAnsi="Times New Roman" w:cs="Times New Roman"/>
                <w:sz w:val="18"/>
                <w:szCs w:val="18"/>
                <w:lang w:eastAsia="ru-RU"/>
              </w:rPr>
              <w:t>Документы</w:t>
            </w:r>
            <w:proofErr w:type="gramEnd"/>
            <w:r w:rsidRPr="001F45A2">
              <w:rPr>
                <w:rFonts w:ascii="Times New Roman" w:eastAsia="Times New Roman" w:hAnsi="Times New Roman" w:cs="Times New Roman"/>
                <w:sz w:val="18"/>
                <w:szCs w:val="18"/>
                <w:lang w:eastAsia="ru-RU"/>
              </w:rPr>
              <w:t xml:space="preserve"> подтверждающие права</w:t>
            </w:r>
          </w:p>
        </w:tc>
      </w:tr>
      <w:tr w:rsidR="001F45A2" w:rsidRPr="001F45A2" w:rsidTr="001F45A2">
        <w:tc>
          <w:tcPr>
            <w:tcW w:w="38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w:t>
            </w:r>
          </w:p>
        </w:tc>
        <w:tc>
          <w:tcPr>
            <w:tcW w:w="1985"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Администрация Крутихинского сельсовета Крутихинского района Алтайского края</w:t>
            </w:r>
          </w:p>
        </w:tc>
        <w:tc>
          <w:tcPr>
            <w:tcW w:w="170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658750,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 ул. Ленинградская, 15</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2252001327</w:t>
            </w:r>
          </w:p>
        </w:tc>
        <w:tc>
          <w:tcPr>
            <w:tcW w:w="1417"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1022202151070</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Управление </w:t>
            </w:r>
            <w:r w:rsidRPr="001F45A2">
              <w:rPr>
                <w:rFonts w:ascii="Times New Roman" w:eastAsia="Times New Roman" w:hAnsi="Times New Roman" w:cs="Times New Roman"/>
                <w:sz w:val="18"/>
                <w:szCs w:val="18"/>
                <w:lang w:eastAsia="ru-RU"/>
              </w:rPr>
              <w:br/>
              <w:t>и распоряжение имуществом</w:t>
            </w:r>
          </w:p>
        </w:tc>
        <w:tc>
          <w:tcPr>
            <w:tcW w:w="26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Устав муниципального образования сельского поселения Крутихинский сельсовет Крутихинского района Алтайского края</w:t>
            </w:r>
          </w:p>
        </w:tc>
      </w:tr>
      <w:tr w:rsidR="001F45A2" w:rsidRPr="001F45A2" w:rsidTr="001F45A2">
        <w:tc>
          <w:tcPr>
            <w:tcW w:w="38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2</w:t>
            </w:r>
          </w:p>
        </w:tc>
        <w:tc>
          <w:tcPr>
            <w:tcW w:w="1985"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Муниципальное образование Крутихинский сельсовет Крутихинского района Алтайского края</w:t>
            </w:r>
          </w:p>
        </w:tc>
        <w:tc>
          <w:tcPr>
            <w:tcW w:w="1701"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 xml:space="preserve">658750, Алтайский край, Крутихинский район, </w:t>
            </w:r>
            <w:proofErr w:type="gramStart"/>
            <w:r w:rsidRPr="001F45A2">
              <w:rPr>
                <w:rFonts w:ascii="Times New Roman" w:eastAsia="Times New Roman" w:hAnsi="Times New Roman" w:cs="Times New Roman"/>
                <w:sz w:val="18"/>
                <w:szCs w:val="18"/>
                <w:lang w:eastAsia="ru-RU"/>
              </w:rPr>
              <w:t>с</w:t>
            </w:r>
            <w:proofErr w:type="gramEnd"/>
            <w:r w:rsidRPr="001F45A2">
              <w:rPr>
                <w:rFonts w:ascii="Times New Roman" w:eastAsia="Times New Roman" w:hAnsi="Times New Roman" w:cs="Times New Roman"/>
                <w:sz w:val="18"/>
                <w:szCs w:val="18"/>
                <w:lang w:eastAsia="ru-RU"/>
              </w:rPr>
              <w:t>. Крутиха, ул. Ленинградская, 15</w:t>
            </w:r>
          </w:p>
        </w:tc>
        <w:tc>
          <w:tcPr>
            <w:tcW w:w="1134"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w:t>
            </w:r>
          </w:p>
        </w:tc>
        <w:tc>
          <w:tcPr>
            <w:tcW w:w="1417"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w:t>
            </w:r>
          </w:p>
        </w:tc>
        <w:tc>
          <w:tcPr>
            <w:tcW w:w="1559"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Право собственности</w:t>
            </w:r>
          </w:p>
        </w:tc>
        <w:tc>
          <w:tcPr>
            <w:tcW w:w="2693" w:type="dxa"/>
            <w:shd w:val="clear" w:color="auto" w:fill="auto"/>
          </w:tcPr>
          <w:p w:rsidR="001F45A2" w:rsidRPr="001F45A2" w:rsidRDefault="001F45A2" w:rsidP="001F45A2">
            <w:pPr>
              <w:ind w:firstLine="0"/>
              <w:jc w:val="center"/>
              <w:rPr>
                <w:rFonts w:ascii="Times New Roman" w:eastAsia="Times New Roman" w:hAnsi="Times New Roman" w:cs="Times New Roman"/>
                <w:sz w:val="18"/>
                <w:szCs w:val="18"/>
                <w:lang w:eastAsia="ru-RU"/>
              </w:rPr>
            </w:pPr>
            <w:r w:rsidRPr="001F45A2">
              <w:rPr>
                <w:rFonts w:ascii="Times New Roman" w:eastAsia="Times New Roman" w:hAnsi="Times New Roman" w:cs="Times New Roman"/>
                <w:sz w:val="18"/>
                <w:szCs w:val="18"/>
                <w:lang w:eastAsia="ru-RU"/>
              </w:rPr>
              <w:t>Решение Совета депутатов Крутихинского сельсовета Крутихинского района Алтайского края</w:t>
            </w:r>
          </w:p>
        </w:tc>
      </w:tr>
    </w:tbl>
    <w:p w:rsidR="001F45A2" w:rsidRPr="001F45A2" w:rsidRDefault="001F45A2" w:rsidP="001F45A2">
      <w:pPr>
        <w:ind w:firstLine="0"/>
        <w:jc w:val="center"/>
        <w:rPr>
          <w:rFonts w:ascii="Times New Roman" w:eastAsia="Times New Roman" w:hAnsi="Times New Roman" w:cs="Times New Roman"/>
          <w:b/>
          <w:sz w:val="20"/>
          <w:szCs w:val="20"/>
          <w:lang w:eastAsia="ru-RU"/>
        </w:rPr>
      </w:pPr>
    </w:p>
    <w:p w:rsidR="001F45A2" w:rsidRPr="001F45A2" w:rsidRDefault="001F45A2" w:rsidP="001F45A2">
      <w:pPr>
        <w:ind w:firstLine="0"/>
        <w:jc w:val="center"/>
        <w:rPr>
          <w:rFonts w:ascii="Times New Roman" w:eastAsia="Times New Roman" w:hAnsi="Times New Roman" w:cs="Times New Roman"/>
          <w:b/>
          <w:sz w:val="20"/>
          <w:szCs w:val="20"/>
          <w:lang w:eastAsia="ru-RU"/>
        </w:rPr>
      </w:pPr>
    </w:p>
    <w:p w:rsidR="001F45A2" w:rsidRPr="001F45A2" w:rsidRDefault="001F45A2" w:rsidP="001F45A2">
      <w:pPr>
        <w:ind w:firstLine="0"/>
        <w:rPr>
          <w:rFonts w:ascii="Times New Roman" w:eastAsia="Times New Roman" w:hAnsi="Times New Roman" w:cs="Times New Roman"/>
          <w:b/>
          <w:sz w:val="20"/>
          <w:szCs w:val="20"/>
          <w:lang w:eastAsia="ru-RU"/>
        </w:rPr>
      </w:pPr>
      <w:r w:rsidRPr="001F45A2">
        <w:rPr>
          <w:rFonts w:ascii="Times New Roman" w:eastAsia="Times New Roman" w:hAnsi="Times New Roman" w:cs="Times New Roman"/>
          <w:b/>
          <w:sz w:val="20"/>
          <w:szCs w:val="20"/>
          <w:lang w:eastAsia="ru-RU"/>
        </w:rPr>
        <w:t>Глава Администрации Крутихинского сельсовета</w:t>
      </w:r>
      <w:r>
        <w:rPr>
          <w:rFonts w:ascii="Times New Roman" w:eastAsia="Times New Roman" w:hAnsi="Times New Roman" w:cs="Times New Roman"/>
          <w:b/>
          <w:sz w:val="20"/>
          <w:szCs w:val="20"/>
          <w:lang w:eastAsia="ru-RU"/>
        </w:rPr>
        <w:t xml:space="preserve">    </w:t>
      </w:r>
      <w:r w:rsidRPr="001F45A2">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Pr="001F45A2">
        <w:rPr>
          <w:rFonts w:ascii="Times New Roman" w:eastAsia="Times New Roman" w:hAnsi="Times New Roman" w:cs="Times New Roman"/>
          <w:b/>
          <w:sz w:val="20"/>
          <w:szCs w:val="20"/>
          <w:lang w:eastAsia="ru-RU"/>
        </w:rPr>
        <w:t xml:space="preserve">                                                     И.П. Ярош</w:t>
      </w:r>
    </w:p>
    <w:p w:rsidR="001F45A2" w:rsidRPr="001F45A2" w:rsidRDefault="001F45A2" w:rsidP="001F45A2">
      <w:pPr>
        <w:ind w:firstLine="0"/>
        <w:jc w:val="center"/>
        <w:rPr>
          <w:rFonts w:ascii="Times New Roman" w:eastAsia="Times New Roman" w:hAnsi="Times New Roman" w:cs="Times New Roman"/>
          <w:b/>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Pr="00B635DB" w:rsidRDefault="00B95726" w:rsidP="00B95726">
      <w:pPr>
        <w:pStyle w:val="1"/>
        <w:jc w:val="center"/>
      </w:pPr>
      <w:r w:rsidRPr="00B635DB">
        <w:lastRenderedPageBreak/>
        <w:t>Раздел 2.</w:t>
      </w:r>
    </w:p>
    <w:p w:rsidR="00B95726" w:rsidRPr="00B635DB" w:rsidRDefault="00B95726" w:rsidP="00B95726">
      <w:pPr>
        <w:pStyle w:val="1"/>
        <w:jc w:val="center"/>
      </w:pPr>
      <w:r w:rsidRPr="00B635DB">
        <w:t>Постановления главы Администрации  Крутихинского сельсовета Крутихинского района Алтайского края</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Администрация Крутихинского сельсовета</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Крутихинского района Алтайского края</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ПОСТАНОВЛЕНИЕ</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p>
    <w:p w:rsidR="00B95726" w:rsidRPr="00C62CF5" w:rsidRDefault="00B95726" w:rsidP="001F45A2">
      <w:pPr>
        <w:ind w:firstLine="0"/>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22.05.2026               </w:t>
      </w:r>
      <w:r w:rsidR="001F45A2">
        <w:rPr>
          <w:rFonts w:ascii="Times New Roman" w:eastAsia="Times New Roman" w:hAnsi="Times New Roman" w:cs="Times New Roman"/>
          <w:color w:val="000000"/>
          <w:sz w:val="20"/>
          <w:szCs w:val="20"/>
          <w:lang w:eastAsia="ru-RU"/>
        </w:rPr>
        <w:t xml:space="preserve">                          </w:t>
      </w:r>
      <w:r w:rsidRPr="00C62CF5">
        <w:rPr>
          <w:rFonts w:ascii="Times New Roman" w:eastAsia="Times New Roman" w:hAnsi="Times New Roman" w:cs="Times New Roman"/>
          <w:color w:val="000000"/>
          <w:sz w:val="20"/>
          <w:szCs w:val="20"/>
          <w:lang w:eastAsia="ru-RU"/>
        </w:rPr>
        <w:t xml:space="preserve">             </w:t>
      </w:r>
      <w:r w:rsidR="001F45A2">
        <w:rPr>
          <w:rFonts w:ascii="Times New Roman" w:eastAsia="Times New Roman" w:hAnsi="Times New Roman" w:cs="Times New Roman"/>
          <w:color w:val="000000"/>
          <w:sz w:val="20"/>
          <w:szCs w:val="20"/>
          <w:lang w:eastAsia="ru-RU"/>
        </w:rPr>
        <w:t xml:space="preserve">    </w:t>
      </w:r>
      <w:r w:rsidRPr="00C62CF5">
        <w:rPr>
          <w:rFonts w:ascii="Times New Roman" w:eastAsia="Times New Roman" w:hAnsi="Times New Roman" w:cs="Times New Roman"/>
          <w:color w:val="000000"/>
          <w:sz w:val="20"/>
          <w:szCs w:val="20"/>
          <w:lang w:eastAsia="ru-RU"/>
        </w:rPr>
        <w:t xml:space="preserve">                № 20                  </w:t>
      </w:r>
      <w:r w:rsidR="001F45A2">
        <w:rPr>
          <w:rFonts w:ascii="Times New Roman" w:eastAsia="Times New Roman" w:hAnsi="Times New Roman" w:cs="Times New Roman"/>
          <w:color w:val="000000"/>
          <w:sz w:val="20"/>
          <w:szCs w:val="20"/>
          <w:lang w:eastAsia="ru-RU"/>
        </w:rPr>
        <w:t xml:space="preserve">                          </w:t>
      </w:r>
      <w:r w:rsidRPr="00C62CF5">
        <w:rPr>
          <w:rFonts w:ascii="Times New Roman" w:eastAsia="Times New Roman" w:hAnsi="Times New Roman" w:cs="Times New Roman"/>
          <w:color w:val="000000"/>
          <w:sz w:val="20"/>
          <w:szCs w:val="20"/>
          <w:lang w:eastAsia="ru-RU"/>
        </w:rPr>
        <w:t xml:space="preserve">                             с. Крутиха</w:t>
      </w:r>
    </w:p>
    <w:p w:rsidR="00B95726" w:rsidRPr="00C62CF5" w:rsidRDefault="00B95726" w:rsidP="00B95726">
      <w:pPr>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ab/>
      </w:r>
    </w:p>
    <w:tbl>
      <w:tblPr>
        <w:tblW w:w="0" w:type="auto"/>
        <w:tblInd w:w="108" w:type="dxa"/>
        <w:tblLook w:val="01E0" w:firstRow="1" w:lastRow="1" w:firstColumn="1" w:lastColumn="1" w:noHBand="0" w:noVBand="0"/>
      </w:tblPr>
      <w:tblGrid>
        <w:gridCol w:w="4711"/>
      </w:tblGrid>
      <w:tr w:rsidR="00B95726" w:rsidRPr="00C62CF5" w:rsidTr="00B95726">
        <w:trPr>
          <w:trHeight w:val="846"/>
        </w:trPr>
        <w:tc>
          <w:tcPr>
            <w:tcW w:w="4711" w:type="dxa"/>
            <w:hideMark/>
          </w:tcPr>
          <w:p w:rsidR="00B95726" w:rsidRPr="00C62CF5" w:rsidRDefault="00B95726" w:rsidP="00B95726">
            <w:pPr>
              <w:autoSpaceDE w:val="0"/>
              <w:autoSpaceDN w:val="0"/>
              <w:adjustRightInd w:val="0"/>
              <w:ind w:firstLine="0"/>
              <w:jc w:val="both"/>
              <w:rPr>
                <w:rFonts w:ascii="Times New Roman" w:eastAsia="Times New Roman" w:hAnsi="Times New Roman" w:cs="Times New Roman"/>
                <w:bCs/>
                <w:sz w:val="20"/>
                <w:szCs w:val="20"/>
                <w:lang w:eastAsia="ru-RU"/>
              </w:rPr>
            </w:pPr>
            <w:r w:rsidRPr="00C62CF5">
              <w:rPr>
                <w:rFonts w:ascii="Times New Roman" w:eastAsia="Times New Roman" w:hAnsi="Times New Roman" w:cs="Times New Roman"/>
                <w:color w:val="000000"/>
                <w:sz w:val="20"/>
                <w:szCs w:val="20"/>
                <w:lang w:eastAsia="ru-RU"/>
              </w:rPr>
              <w:t>Об утверждении Порядка учета бюджетных и денежных обязательств получателей средств бюджета Крутихинского сельсовета Крутихинского района Алтайского края</w:t>
            </w:r>
            <w:r w:rsidRPr="00C62CF5">
              <w:rPr>
                <w:rFonts w:ascii="Times New Roman" w:eastAsia="Times New Roman" w:hAnsi="Times New Roman" w:cs="Times New Roman"/>
                <w:sz w:val="20"/>
                <w:szCs w:val="20"/>
                <w:lang w:eastAsia="ru-RU"/>
              </w:rPr>
              <w:t xml:space="preserve"> </w:t>
            </w:r>
          </w:p>
        </w:tc>
      </w:tr>
    </w:tbl>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соответствии со статьей 219 Бюджетного кодекса Российской Федерации, ПОСТАНОВЛЯЮ:</w:t>
      </w:r>
    </w:p>
    <w:p w:rsidR="00B95726" w:rsidRPr="00C62CF5" w:rsidRDefault="00B95726" w:rsidP="00B95726">
      <w:pPr>
        <w:autoSpaceDE w:val="0"/>
        <w:autoSpaceDN w:val="0"/>
        <w:adjustRightInd w:val="0"/>
        <w:ind w:firstLine="0"/>
        <w:jc w:val="both"/>
        <w:rPr>
          <w:rFonts w:ascii="Times New Roman" w:eastAsia="Times New Roman" w:hAnsi="Times New Roman" w:cs="Times New Roman"/>
          <w:color w:val="000000"/>
          <w:sz w:val="20"/>
          <w:szCs w:val="20"/>
          <w:lang w:eastAsia="ru-RU"/>
        </w:rPr>
      </w:pPr>
    </w:p>
    <w:p w:rsidR="00B95726" w:rsidRPr="00C62CF5" w:rsidRDefault="00B95726" w:rsidP="00B95726">
      <w:pPr>
        <w:autoSpaceDE w:val="0"/>
        <w:autoSpaceDN w:val="0"/>
        <w:adjustRightInd w:val="0"/>
        <w:ind w:firstLine="54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1. Утвердить Порядок учета бюджетных и денежных обязательств получателей средств бюджета Крутихинского сельсовета Крутихинского района Алтайского края</w:t>
      </w:r>
      <w:r w:rsidRPr="00C62CF5">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color w:val="000000"/>
          <w:sz w:val="20"/>
          <w:szCs w:val="20"/>
          <w:lang w:eastAsia="ru-RU"/>
        </w:rPr>
        <w:t xml:space="preserve">(прилагается). </w:t>
      </w:r>
    </w:p>
    <w:p w:rsidR="00B95726" w:rsidRPr="00C62CF5" w:rsidRDefault="00B95726" w:rsidP="00B95726">
      <w:pPr>
        <w:autoSpaceDE w:val="0"/>
        <w:autoSpaceDN w:val="0"/>
        <w:adjustRightInd w:val="0"/>
        <w:ind w:firstLine="54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2. Настоящий приказ вступает в силу с 01.01.2026.</w:t>
      </w:r>
    </w:p>
    <w:p w:rsidR="00B95726" w:rsidRPr="00C62CF5" w:rsidRDefault="00B95726" w:rsidP="00B95726">
      <w:pPr>
        <w:autoSpaceDE w:val="0"/>
        <w:autoSpaceDN w:val="0"/>
        <w:adjustRightInd w:val="0"/>
        <w:ind w:firstLine="540"/>
        <w:jc w:val="both"/>
        <w:rPr>
          <w:rFonts w:ascii="Times New Roman" w:eastAsia="Times New Roman" w:hAnsi="Times New Roman" w:cs="Times New Roman"/>
          <w:color w:val="FF0000"/>
          <w:sz w:val="20"/>
          <w:szCs w:val="20"/>
          <w:lang w:eastAsia="ru-RU"/>
        </w:rPr>
      </w:pPr>
      <w:r w:rsidRPr="00C62CF5">
        <w:rPr>
          <w:rFonts w:ascii="Times New Roman" w:eastAsia="Times New Roman" w:hAnsi="Times New Roman" w:cs="Times New Roman"/>
          <w:color w:val="000000"/>
          <w:sz w:val="20"/>
          <w:szCs w:val="20"/>
          <w:lang w:eastAsia="ru-RU"/>
        </w:rPr>
        <w:t xml:space="preserve">3. Признать утратившим силу Постановление </w:t>
      </w:r>
      <w:r w:rsidRPr="00C62CF5">
        <w:rPr>
          <w:rFonts w:ascii="Times New Roman" w:eastAsia="Times New Roman" w:hAnsi="Times New Roman" w:cs="Times New Roman"/>
          <w:sz w:val="20"/>
          <w:szCs w:val="20"/>
          <w:lang w:eastAsia="ru-RU"/>
        </w:rPr>
        <w:t>29.12.2023 № 96.</w:t>
      </w:r>
    </w:p>
    <w:p w:rsidR="00B95726" w:rsidRPr="00C62CF5" w:rsidRDefault="00B95726" w:rsidP="00B95726">
      <w:pPr>
        <w:autoSpaceDE w:val="0"/>
        <w:autoSpaceDN w:val="0"/>
        <w:adjustRightInd w:val="0"/>
        <w:ind w:firstLine="54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4. </w:t>
      </w:r>
      <w:r w:rsidRPr="00C62CF5">
        <w:rPr>
          <w:rFonts w:ascii="Times New Roman" w:eastAsia="Calibri" w:hAnsi="Times New Roman" w:cs="Times New Roman"/>
          <w:sz w:val="20"/>
          <w:szCs w:val="20"/>
        </w:rPr>
        <w:t xml:space="preserve">Опубликовать настоящее постановление в сетевом издании на «Официальном сайте Администрации Крутихинского района Алтайского края» и на официальном сайте Администрации </w:t>
      </w:r>
      <w:r w:rsidRPr="00C62CF5">
        <w:rPr>
          <w:rFonts w:ascii="Times New Roman" w:eastAsia="Times New Roman" w:hAnsi="Times New Roman" w:cs="Times New Roman"/>
          <w:color w:val="000000"/>
          <w:sz w:val="20"/>
          <w:szCs w:val="20"/>
          <w:lang w:eastAsia="ru-RU"/>
        </w:rPr>
        <w:t>Крутихинского сельсовета Крутихинского района Алтайского края</w:t>
      </w:r>
      <w:r w:rsidRPr="00C62CF5">
        <w:rPr>
          <w:rFonts w:ascii="Times New Roman" w:eastAsia="Calibri" w:hAnsi="Times New Roman" w:cs="Times New Roman"/>
          <w:sz w:val="20"/>
          <w:szCs w:val="20"/>
        </w:rPr>
        <w:t>.</w:t>
      </w:r>
    </w:p>
    <w:p w:rsidR="00B95726" w:rsidRPr="00C62CF5" w:rsidRDefault="00B95726" w:rsidP="00B95726">
      <w:pPr>
        <w:autoSpaceDE w:val="0"/>
        <w:autoSpaceDN w:val="0"/>
        <w:adjustRightInd w:val="0"/>
        <w:ind w:firstLine="54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5. </w:t>
      </w:r>
      <w:proofErr w:type="gramStart"/>
      <w:r w:rsidRPr="00C62CF5">
        <w:rPr>
          <w:rFonts w:ascii="Times New Roman" w:eastAsia="Times New Roman" w:hAnsi="Times New Roman" w:cs="Times New Roman"/>
          <w:color w:val="000000"/>
          <w:sz w:val="20"/>
          <w:szCs w:val="20"/>
          <w:lang w:eastAsia="ru-RU"/>
        </w:rPr>
        <w:t>Контроль за</w:t>
      </w:r>
      <w:proofErr w:type="gramEnd"/>
      <w:r w:rsidRPr="00C62CF5">
        <w:rPr>
          <w:rFonts w:ascii="Times New Roman" w:eastAsia="Times New Roman" w:hAnsi="Times New Roman" w:cs="Times New Roman"/>
          <w:color w:val="000000"/>
          <w:sz w:val="20"/>
          <w:szCs w:val="20"/>
          <w:lang w:eastAsia="ru-RU"/>
        </w:rPr>
        <w:t xml:space="preserve"> исполнением настоящего приказа оставляю за собой.</w:t>
      </w:r>
    </w:p>
    <w:p w:rsidR="00B95726" w:rsidRPr="00C62CF5" w:rsidRDefault="00B95726" w:rsidP="00B95726">
      <w:pPr>
        <w:ind w:firstLine="0"/>
        <w:jc w:val="both"/>
        <w:rPr>
          <w:rFonts w:ascii="Times New Roman" w:eastAsia="Calibri" w:hAnsi="Times New Roman" w:cs="Times New Roman"/>
          <w:sz w:val="20"/>
          <w:szCs w:val="20"/>
        </w:rPr>
      </w:pPr>
    </w:p>
    <w:p w:rsidR="00B95726" w:rsidRPr="00C62CF5" w:rsidRDefault="00B95726" w:rsidP="00B95726">
      <w:pPr>
        <w:spacing w:after="200" w:line="276" w:lineRule="auto"/>
        <w:ind w:firstLine="0"/>
        <w:rPr>
          <w:rFonts w:ascii="Times New Roman" w:eastAsia="Calibri" w:hAnsi="Times New Roman" w:cs="Times New Roman"/>
          <w:color w:val="000000"/>
          <w:sz w:val="20"/>
          <w:szCs w:val="20"/>
        </w:rPr>
      </w:pPr>
      <w:r w:rsidRPr="00C62CF5">
        <w:rPr>
          <w:rFonts w:ascii="Times New Roman" w:eastAsia="Calibri" w:hAnsi="Times New Roman" w:cs="Times New Roman"/>
          <w:sz w:val="20"/>
          <w:szCs w:val="20"/>
        </w:rPr>
        <w:t xml:space="preserve">Глава Администрации сельсовета                                   </w:t>
      </w:r>
      <w:r w:rsidR="001F45A2">
        <w:rPr>
          <w:rFonts w:ascii="Times New Roman" w:eastAsia="Calibri" w:hAnsi="Times New Roman" w:cs="Times New Roman"/>
          <w:sz w:val="20"/>
          <w:szCs w:val="20"/>
        </w:rPr>
        <w:t xml:space="preserve">               </w:t>
      </w:r>
      <w:r w:rsidRPr="00C62CF5">
        <w:rPr>
          <w:rFonts w:ascii="Times New Roman" w:eastAsia="Calibri" w:hAnsi="Times New Roman" w:cs="Times New Roman"/>
          <w:sz w:val="20"/>
          <w:szCs w:val="20"/>
        </w:rPr>
        <w:t xml:space="preserve">                    </w:t>
      </w:r>
      <w:r w:rsidR="001F45A2">
        <w:rPr>
          <w:rFonts w:ascii="Times New Roman" w:eastAsia="Calibri" w:hAnsi="Times New Roman" w:cs="Times New Roman"/>
          <w:sz w:val="20"/>
          <w:szCs w:val="20"/>
        </w:rPr>
        <w:t xml:space="preserve">                   </w:t>
      </w:r>
      <w:r w:rsidRPr="00C62CF5">
        <w:rPr>
          <w:rFonts w:ascii="Times New Roman" w:eastAsia="Calibri" w:hAnsi="Times New Roman" w:cs="Times New Roman"/>
          <w:sz w:val="20"/>
          <w:szCs w:val="20"/>
        </w:rPr>
        <w:t xml:space="preserve">                           </w:t>
      </w:r>
      <w:r w:rsidRPr="00C62CF5">
        <w:rPr>
          <w:rFonts w:ascii="Times New Roman" w:eastAsia="Calibri" w:hAnsi="Times New Roman" w:cs="Times New Roman"/>
          <w:color w:val="000000"/>
          <w:sz w:val="20"/>
          <w:szCs w:val="20"/>
        </w:rPr>
        <w:t>И.П. Ярош</w:t>
      </w:r>
    </w:p>
    <w:p w:rsidR="00B95726" w:rsidRPr="00C62CF5" w:rsidRDefault="00B95726" w:rsidP="00B95726">
      <w:pPr>
        <w:shd w:val="clear" w:color="auto" w:fill="FFFFFF"/>
        <w:ind w:left="6237" w:firstLine="0"/>
        <w:jc w:val="both"/>
        <w:rPr>
          <w:rFonts w:ascii="Times New Roman" w:eastAsia="Calibri" w:hAnsi="Times New Roman" w:cs="Times New Roman"/>
          <w:sz w:val="20"/>
          <w:szCs w:val="20"/>
        </w:rPr>
      </w:pPr>
    </w:p>
    <w:p w:rsidR="00B95726" w:rsidRPr="00C62CF5" w:rsidRDefault="00B95726" w:rsidP="00B95726">
      <w:pPr>
        <w:shd w:val="clear" w:color="auto" w:fill="FFFFFF"/>
        <w:ind w:left="5387" w:right="-709" w:firstLine="0"/>
        <w:rPr>
          <w:rFonts w:ascii="Times New Roman" w:eastAsia="Calibri" w:hAnsi="Times New Roman" w:cs="Times New Roman"/>
          <w:sz w:val="20"/>
          <w:szCs w:val="20"/>
        </w:rPr>
      </w:pPr>
      <w:r w:rsidRPr="00C62CF5">
        <w:rPr>
          <w:rFonts w:ascii="Times New Roman" w:eastAsia="Calibri" w:hAnsi="Times New Roman" w:cs="Times New Roman"/>
          <w:sz w:val="20"/>
          <w:szCs w:val="20"/>
        </w:rPr>
        <w:t>УТВЕРЖДЕН</w:t>
      </w:r>
    </w:p>
    <w:p w:rsidR="00B95726" w:rsidRPr="00C62CF5" w:rsidRDefault="00B95726" w:rsidP="00B95726">
      <w:pPr>
        <w:shd w:val="clear" w:color="auto" w:fill="FFFFFF"/>
        <w:spacing w:after="200" w:line="276" w:lineRule="auto"/>
        <w:ind w:left="5387" w:firstLine="0"/>
        <w:jc w:val="both"/>
        <w:rPr>
          <w:rFonts w:ascii="Times New Roman" w:eastAsia="Calibri" w:hAnsi="Times New Roman" w:cs="Times New Roman"/>
          <w:bCs/>
          <w:sz w:val="20"/>
          <w:szCs w:val="20"/>
        </w:rPr>
      </w:pPr>
      <w:r w:rsidRPr="00C62CF5">
        <w:rPr>
          <w:rFonts w:ascii="Times New Roman" w:eastAsia="Calibri" w:hAnsi="Times New Roman" w:cs="Times New Roman"/>
          <w:sz w:val="20"/>
          <w:szCs w:val="20"/>
        </w:rPr>
        <w:t xml:space="preserve">постановлением Администрации </w:t>
      </w:r>
      <w:r w:rsidRPr="00C62CF5">
        <w:rPr>
          <w:rFonts w:ascii="Times New Roman" w:eastAsia="Times New Roman" w:hAnsi="Times New Roman" w:cs="Times New Roman"/>
          <w:color w:val="000000"/>
          <w:sz w:val="20"/>
          <w:szCs w:val="20"/>
          <w:lang w:eastAsia="ru-RU"/>
        </w:rPr>
        <w:t>Крутихинского сельсовета Крутихинского района Алтайского края</w:t>
      </w:r>
      <w:r w:rsidRPr="00C62CF5">
        <w:rPr>
          <w:rFonts w:ascii="Times New Roman" w:eastAsia="Calibri" w:hAnsi="Times New Roman" w:cs="Times New Roman"/>
          <w:sz w:val="20"/>
          <w:szCs w:val="20"/>
        </w:rPr>
        <w:t xml:space="preserve"> от 22.05.2026 № 20</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p>
    <w:p w:rsidR="00B95726" w:rsidRPr="00C62CF5" w:rsidRDefault="00B95726" w:rsidP="00B95726">
      <w:pPr>
        <w:ind w:firstLine="0"/>
        <w:jc w:val="center"/>
        <w:rPr>
          <w:rFonts w:ascii="Times New Roman" w:eastAsia="Calibri" w:hAnsi="Times New Roman" w:cs="Times New Roman"/>
          <w:sz w:val="20"/>
          <w:szCs w:val="20"/>
        </w:rPr>
      </w:pPr>
      <w:r w:rsidRPr="00C62CF5">
        <w:rPr>
          <w:rFonts w:ascii="Times New Roman" w:eastAsia="Times New Roman" w:hAnsi="Times New Roman" w:cs="Times New Roman"/>
          <w:color w:val="000000"/>
          <w:sz w:val="20"/>
          <w:szCs w:val="20"/>
          <w:lang w:eastAsia="ru-RU"/>
        </w:rPr>
        <w:t xml:space="preserve">Порядок </w:t>
      </w:r>
    </w:p>
    <w:p w:rsidR="00B95726" w:rsidRPr="00C62CF5" w:rsidRDefault="00B95726" w:rsidP="00B95726">
      <w:pPr>
        <w:widowControl w:val="0"/>
        <w:autoSpaceDE w:val="0"/>
        <w:autoSpaceDN w:val="0"/>
        <w:ind w:firstLine="0"/>
        <w:jc w:val="center"/>
        <w:outlineLvl w:val="1"/>
        <w:rPr>
          <w:rFonts w:ascii="Times New Roman" w:eastAsia="Calibri" w:hAnsi="Times New Roman" w:cs="Times New Roman"/>
          <w:sz w:val="20"/>
          <w:szCs w:val="20"/>
        </w:rPr>
      </w:pPr>
      <w:r w:rsidRPr="00C62CF5">
        <w:rPr>
          <w:rFonts w:ascii="Times New Roman" w:eastAsia="Times New Roman" w:hAnsi="Times New Roman" w:cs="Times New Roman"/>
          <w:sz w:val="20"/>
          <w:szCs w:val="20"/>
          <w:lang w:eastAsia="ru-RU"/>
        </w:rPr>
        <w:t xml:space="preserve">учета бюджетных и денежных обязательств получателей средств бюджета </w:t>
      </w:r>
      <w:r w:rsidRPr="00C62CF5">
        <w:rPr>
          <w:rFonts w:ascii="Times New Roman" w:eastAsia="Calibri" w:hAnsi="Times New Roman" w:cs="Times New Roman"/>
          <w:sz w:val="20"/>
          <w:szCs w:val="20"/>
        </w:rPr>
        <w:t xml:space="preserve">Администрации </w:t>
      </w:r>
      <w:r w:rsidRPr="00C62CF5">
        <w:rPr>
          <w:rFonts w:ascii="Times New Roman" w:eastAsia="Times New Roman" w:hAnsi="Times New Roman" w:cs="Times New Roman"/>
          <w:color w:val="000000"/>
          <w:sz w:val="20"/>
          <w:szCs w:val="20"/>
          <w:lang w:eastAsia="ru-RU"/>
        </w:rPr>
        <w:t>Крутихинского сельсовета Крутихинского района Алтайского края</w:t>
      </w:r>
    </w:p>
    <w:p w:rsidR="00B95726" w:rsidRPr="00C62CF5" w:rsidRDefault="00B95726" w:rsidP="00B95726">
      <w:pPr>
        <w:widowControl w:val="0"/>
        <w:autoSpaceDE w:val="0"/>
        <w:autoSpaceDN w:val="0"/>
        <w:ind w:firstLine="0"/>
        <w:jc w:val="center"/>
        <w:outlineLvl w:val="1"/>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I. Общие положения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1.1. </w:t>
      </w:r>
      <w:proofErr w:type="gramStart"/>
      <w:r w:rsidRPr="00C62CF5">
        <w:rPr>
          <w:rFonts w:ascii="Times New Roman" w:eastAsia="Calibri" w:hAnsi="Times New Roman" w:cs="Times New Roman"/>
          <w:sz w:val="20"/>
          <w:szCs w:val="20"/>
        </w:rPr>
        <w:t xml:space="preserve">Настоящий Порядок учета бюджетных и денежных обязательств получателей средств </w:t>
      </w:r>
      <w:r w:rsidRPr="00C62CF5">
        <w:rPr>
          <w:rFonts w:ascii="Times New Roman" w:eastAsia="Times New Roman" w:hAnsi="Times New Roman" w:cs="Times New Roman"/>
          <w:sz w:val="20"/>
          <w:szCs w:val="20"/>
          <w:lang w:eastAsia="ru-RU"/>
        </w:rPr>
        <w:t xml:space="preserve">бюджета </w:t>
      </w:r>
      <w:r w:rsidRPr="00C62CF5">
        <w:rPr>
          <w:rFonts w:ascii="Times New Roman" w:eastAsia="Times New Roman" w:hAnsi="Times New Roman" w:cs="Times New Roman"/>
          <w:color w:val="000000"/>
          <w:sz w:val="20"/>
          <w:szCs w:val="20"/>
          <w:lang w:eastAsia="ru-RU"/>
        </w:rPr>
        <w:t xml:space="preserve">Крутихинского сельсовета Крутихинского района </w:t>
      </w:r>
      <w:r w:rsidRPr="00C62CF5">
        <w:rPr>
          <w:rFonts w:ascii="Times New Roman" w:eastAsia="Times New Roman" w:hAnsi="Times New Roman" w:cs="Times New Roman"/>
          <w:sz w:val="20"/>
          <w:szCs w:val="20"/>
          <w:lang w:eastAsia="ru-RU"/>
        </w:rPr>
        <w:t>Алтайского края</w:t>
      </w:r>
      <w:r w:rsidRPr="00C62CF5">
        <w:rPr>
          <w:rFonts w:ascii="Times New Roman" w:eastAsia="Calibri" w:hAnsi="Times New Roman" w:cs="Times New Roman"/>
          <w:sz w:val="20"/>
          <w:szCs w:val="20"/>
        </w:rPr>
        <w:t xml:space="preserve"> (далее - Порядок) устанавливает порядок исполнения </w:t>
      </w:r>
      <w:r w:rsidRPr="00C62CF5">
        <w:rPr>
          <w:rFonts w:ascii="Times New Roman" w:eastAsia="Times New Roman" w:hAnsi="Times New Roman" w:cs="Times New Roman"/>
          <w:sz w:val="20"/>
          <w:szCs w:val="20"/>
          <w:lang w:eastAsia="ru-RU"/>
        </w:rPr>
        <w:t xml:space="preserve">бюджета </w:t>
      </w:r>
      <w:r w:rsidRPr="00C62CF5">
        <w:rPr>
          <w:rFonts w:ascii="Times New Roman" w:eastAsia="Times New Roman" w:hAnsi="Times New Roman" w:cs="Times New Roman"/>
          <w:color w:val="000000"/>
          <w:sz w:val="20"/>
          <w:szCs w:val="20"/>
          <w:lang w:eastAsia="ru-RU"/>
        </w:rPr>
        <w:t xml:space="preserve">Крутихинского сельсовета Крутихинского района </w:t>
      </w:r>
      <w:r w:rsidRPr="00C62CF5">
        <w:rPr>
          <w:rFonts w:ascii="Times New Roman" w:eastAsia="Times New Roman" w:hAnsi="Times New Roman" w:cs="Times New Roman"/>
          <w:sz w:val="20"/>
          <w:szCs w:val="20"/>
          <w:lang w:eastAsia="ru-RU"/>
        </w:rPr>
        <w:t>Алтайского края</w:t>
      </w:r>
      <w:r w:rsidRPr="00C62CF5">
        <w:rPr>
          <w:rFonts w:ascii="Times New Roman" w:eastAsia="Calibri" w:hAnsi="Times New Roman" w:cs="Times New Roman"/>
          <w:sz w:val="20"/>
          <w:szCs w:val="20"/>
        </w:rPr>
        <w:t xml:space="preserve"> (далее – бюджет поселения), по расходам в части учета территориальным отделом Управления Федерального казначейства по Алтайскому краю (далее - ТОУФК)  бюджетных и денежных обязательств получателей средств </w:t>
      </w:r>
      <w:r w:rsidRPr="00C62CF5">
        <w:rPr>
          <w:rFonts w:ascii="Times New Roman" w:eastAsia="Times New Roman" w:hAnsi="Times New Roman" w:cs="Times New Roman"/>
          <w:sz w:val="20"/>
          <w:szCs w:val="20"/>
          <w:lang w:eastAsia="ru-RU"/>
        </w:rPr>
        <w:t xml:space="preserve">бюджета поселения </w:t>
      </w:r>
      <w:r w:rsidRPr="00C62CF5">
        <w:rPr>
          <w:rFonts w:ascii="Times New Roman" w:eastAsia="Calibri" w:hAnsi="Times New Roman" w:cs="Times New Roman"/>
          <w:sz w:val="20"/>
          <w:szCs w:val="20"/>
        </w:rPr>
        <w:t>(далее соответственно - бюджетные обязательства, денежные обязательства)</w:t>
      </w:r>
      <w:proofErr w:type="gramEnd"/>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r w:rsidRPr="00C62CF5">
        <w:rPr>
          <w:rFonts w:ascii="Times New Roman" w:eastAsia="Calibri" w:hAnsi="Times New Roman" w:cs="Times New Roman"/>
          <w:sz w:val="20"/>
          <w:szCs w:val="20"/>
        </w:rPr>
        <w:t>1.2. Бюджетные и денежные обязательства учитываются ТОУФК с отражением на лицевых счетах получателей бюджетных средств или лицевых счетах для учета операций по переданным полномочиям получателя бюджетных средств, открытых в установленном порядке в ТОУФК (далее - лицевые счета).</w:t>
      </w:r>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proofErr w:type="gramStart"/>
      <w:r w:rsidRPr="00C62CF5">
        <w:rPr>
          <w:rFonts w:ascii="Times New Roman" w:eastAsia="Calibri" w:hAnsi="Times New Roman" w:cs="Times New Roman"/>
          <w:sz w:val="20"/>
          <w:szCs w:val="20"/>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внесения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roofErr w:type="gramEnd"/>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1.3. Постановка на учет бюджетных и денежных обязательств осуществляется в соответствии со Сведениями о бюджетном обязательстве и Сведениями о денежном обязательстве, реквизиты которых установлены в </w:t>
      </w:r>
      <w:hyperlink w:anchor="P153" w:history="1">
        <w:r w:rsidRPr="00C62CF5">
          <w:rPr>
            <w:rFonts w:ascii="Times New Roman" w:eastAsia="Calibri" w:hAnsi="Times New Roman" w:cs="Times New Roman"/>
            <w:color w:val="0000FF"/>
            <w:sz w:val="20"/>
            <w:szCs w:val="20"/>
          </w:rPr>
          <w:t>Приложениях 1</w:t>
        </w:r>
      </w:hyperlink>
      <w:r w:rsidRPr="00C62CF5">
        <w:rPr>
          <w:rFonts w:ascii="Times New Roman" w:eastAsia="Calibri" w:hAnsi="Times New Roman" w:cs="Times New Roman"/>
          <w:sz w:val="20"/>
          <w:szCs w:val="20"/>
        </w:rPr>
        <w:t xml:space="preserve"> и </w:t>
      </w:r>
      <w:hyperlink w:anchor="P309" w:history="1">
        <w:r w:rsidRPr="00C62CF5">
          <w:rPr>
            <w:rFonts w:ascii="Times New Roman" w:eastAsia="Calibri" w:hAnsi="Times New Roman" w:cs="Times New Roman"/>
            <w:color w:val="0000FF"/>
            <w:sz w:val="20"/>
            <w:szCs w:val="20"/>
          </w:rPr>
          <w:t>2</w:t>
        </w:r>
      </w:hyperlink>
      <w:r w:rsidRPr="00C62CF5">
        <w:rPr>
          <w:rFonts w:ascii="Times New Roman" w:eastAsia="Calibri" w:hAnsi="Times New Roman" w:cs="Times New Roman"/>
          <w:sz w:val="20"/>
          <w:szCs w:val="20"/>
        </w:rPr>
        <w:t xml:space="preserve"> соответственно к настоящему Порядку.</w:t>
      </w:r>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1.4. Формирование Сведений о бюджетном обязательстве и Сведений о денежном обязательстве осуществляется получателями средств бюджета поселения или ТОУФК в случаях, установленных настоящим Порядком. </w:t>
      </w:r>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proofErr w:type="gramStart"/>
      <w:r w:rsidRPr="00C62CF5">
        <w:rPr>
          <w:rFonts w:ascii="Times New Roman" w:eastAsia="Calibri" w:hAnsi="Times New Roman" w:cs="Times New Roman"/>
          <w:sz w:val="20"/>
          <w:szCs w:val="20"/>
        </w:rPr>
        <w:t xml:space="preserve">Сведения о бюджетном обязательстве и Сведения о денежном обязательстве формируются с </w:t>
      </w:r>
      <w:r w:rsidRPr="00C62CF5">
        <w:rPr>
          <w:rFonts w:ascii="Times New Roman" w:eastAsia="Calibri" w:hAnsi="Times New Roman" w:cs="Times New Roman"/>
          <w:sz w:val="20"/>
          <w:szCs w:val="20"/>
        </w:rPr>
        <w:lastRenderedPageBreak/>
        <w:t>использованием информационных систем получателей средств бюджета поселения и Федерального казначейства, за исключением случая формирования Сведений о бюджетном обязательстве и Сведений о денежном обязательстве с использованием единой информационной системы в сфере закупок (далее - ЕИС) на основании документов-оснований, документов, подтверждающих возникновение денежного обязательства, предусмотренных пунктами 1.1., 1.2., 1.3., 1.4.</w:t>
      </w:r>
      <w:proofErr w:type="gramEnd"/>
      <w:r w:rsidRPr="00C62CF5">
        <w:rPr>
          <w:rFonts w:ascii="Times New Roman" w:eastAsia="Calibri" w:hAnsi="Times New Roman" w:cs="Times New Roman"/>
          <w:sz w:val="20"/>
          <w:szCs w:val="20"/>
        </w:rPr>
        <w:t xml:space="preserve"> </w:t>
      </w:r>
      <w:proofErr w:type="gramStart"/>
      <w:r w:rsidRPr="00C62CF5">
        <w:rPr>
          <w:rFonts w:ascii="Times New Roman" w:eastAsia="Calibri" w:hAnsi="Times New Roman" w:cs="Times New Roman"/>
          <w:sz w:val="20"/>
          <w:szCs w:val="20"/>
        </w:rPr>
        <w:t>Перечня документов, на основании которых возникают бюджетные обязательства получателей средств бюджета поселения, и документов, подтверждающих возникновение денежных обязательств получателей средств бюджета поселения, установленного Приложением 3 к настоящему Порядку (далее соответственно - документы-основания, Перечень документов-оснований), подлежащих размещению в ЕИС, а также пунктом 1.5 Перечня документов-оснований, сведения о которых подлежат включению в определенный законодательством Российской Федерации о контрактной системе в сфере закупок товаров</w:t>
      </w:r>
      <w:proofErr w:type="gramEnd"/>
      <w:r w:rsidRPr="00C62CF5">
        <w:rPr>
          <w:rFonts w:ascii="Times New Roman" w:eastAsia="Calibri" w:hAnsi="Times New Roman" w:cs="Times New Roman"/>
          <w:sz w:val="20"/>
          <w:szCs w:val="20"/>
        </w:rPr>
        <w:t xml:space="preserve">,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r w:rsidRPr="00C62CF5">
        <w:rPr>
          <w:rFonts w:ascii="Times New Roman" w:eastAsia="Calibri" w:hAnsi="Times New Roman" w:cs="Times New Roman"/>
          <w:sz w:val="20"/>
          <w:szCs w:val="20"/>
        </w:rPr>
        <w:t>Сведения о бюджетном обязательстве и Сведения о денежном обязательстве при наличии электронного документооборота между получателями средств бюджета поселения и ТОУФК в электронном виде с применением электронной подписи лица, имеющего право действовать от имени получателя средств бюджета поселения.</w:t>
      </w:r>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r w:rsidRPr="00C62CF5">
        <w:rPr>
          <w:rFonts w:ascii="Times New Roman" w:eastAsia="Calibri" w:hAnsi="Times New Roman" w:cs="Times New Roman"/>
          <w:sz w:val="20"/>
          <w:szCs w:val="20"/>
        </w:rPr>
        <w:t>При отсутствии технической возможности или электронного документооборота с применением электронной подписи Сведения о бюджетном обязательстве и Сведения о денежном обязательстве представляются в ТОУФК на бумажном носителе с одновременным представлением на съемном машинном носителе информации. Получатель средств бюджета поселения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rsidR="00B95726" w:rsidRPr="00C62CF5" w:rsidRDefault="00B95726" w:rsidP="00B95726">
      <w:pPr>
        <w:widowControl w:val="0"/>
        <w:autoSpaceDE w:val="0"/>
        <w:autoSpaceDN w:val="0"/>
        <w:ind w:firstLine="708"/>
        <w:jc w:val="both"/>
        <w:outlineLvl w:val="1"/>
        <w:rPr>
          <w:rFonts w:ascii="Times New Roman" w:eastAsia="Calibri" w:hAnsi="Times New Roman" w:cs="Times New Roman"/>
          <w:sz w:val="20"/>
          <w:szCs w:val="20"/>
        </w:rPr>
      </w:pPr>
      <w:r w:rsidRPr="00C62CF5">
        <w:rPr>
          <w:rFonts w:ascii="Times New Roman" w:eastAsia="Calibri" w:hAnsi="Times New Roman" w:cs="Times New Roman"/>
          <w:sz w:val="20"/>
          <w:szCs w:val="20"/>
        </w:rPr>
        <w:t>1.5. Лица, имеющие право действовать от имени получателя средств бюджета поселения в соответствии с настоящим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настоящим Порядком сроков их представления.</w:t>
      </w:r>
    </w:p>
    <w:p w:rsidR="00B95726" w:rsidRPr="00C62CF5" w:rsidRDefault="00B95726" w:rsidP="00B95726">
      <w:pPr>
        <w:widowControl w:val="0"/>
        <w:autoSpaceDE w:val="0"/>
        <w:autoSpaceDN w:val="0"/>
        <w:ind w:firstLine="0"/>
        <w:jc w:val="center"/>
        <w:outlineLvl w:val="1"/>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II. Постановка на учет бюджетных обязательств и внесение в них изменений</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bookmarkStart w:id="10" w:name="P48"/>
      <w:bookmarkEnd w:id="10"/>
      <w:r w:rsidRPr="00C62CF5">
        <w:rPr>
          <w:rFonts w:ascii="Times New Roman" w:eastAsia="Times New Roman" w:hAnsi="Times New Roman" w:cs="Times New Roman"/>
          <w:sz w:val="20"/>
          <w:szCs w:val="20"/>
          <w:lang w:eastAsia="ru-RU"/>
        </w:rPr>
        <w:t xml:space="preserve">2.1.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w:t>
      </w:r>
      <w:hyperlink w:anchor="P402" w:history="1">
        <w:r w:rsidRPr="00C62CF5">
          <w:rPr>
            <w:rFonts w:ascii="Times New Roman" w:eastAsia="Times New Roman" w:hAnsi="Times New Roman" w:cs="Times New Roman"/>
            <w:color w:val="0000FF"/>
            <w:sz w:val="20"/>
            <w:szCs w:val="20"/>
            <w:lang w:eastAsia="ru-RU"/>
          </w:rPr>
          <w:t>графой 1</w:t>
        </w:r>
      </w:hyperlink>
      <w:r w:rsidRPr="00C62CF5">
        <w:rPr>
          <w:rFonts w:ascii="Times New Roman" w:eastAsia="Times New Roman" w:hAnsi="Times New Roman" w:cs="Times New Roman"/>
          <w:sz w:val="20"/>
          <w:szCs w:val="20"/>
          <w:lang w:eastAsia="ru-RU"/>
        </w:rPr>
        <w:t xml:space="preserve"> Перечня документов-оснований.</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2.2. Сведения о бюджетных обязательствах, возникших на основании документов-оснований, предусмотренных </w:t>
      </w:r>
      <w:hyperlink w:anchor="P48" w:history="1">
        <w:r w:rsidRPr="00C62CF5">
          <w:rPr>
            <w:rFonts w:ascii="Times New Roman" w:eastAsia="Times New Roman" w:hAnsi="Times New Roman" w:cs="Times New Roman"/>
            <w:color w:val="0000FF"/>
            <w:sz w:val="20"/>
            <w:szCs w:val="20"/>
            <w:lang w:eastAsia="ru-RU"/>
          </w:rPr>
          <w:t>пунктом 2.1</w:t>
        </w:r>
      </w:hyperlink>
      <w:r w:rsidRPr="00C62CF5">
        <w:rPr>
          <w:rFonts w:ascii="Times New Roman" w:eastAsia="Times New Roman" w:hAnsi="Times New Roman" w:cs="Times New Roman"/>
          <w:sz w:val="20"/>
          <w:szCs w:val="20"/>
          <w:lang w:eastAsia="ru-RU"/>
        </w:rPr>
        <w:t xml:space="preserve"> настоящего Порядка, формируются: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2.2.1. получателями средств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а) в части принимаемых бюджетных обязательств, возникших на основании документов-оснований, предусмотренных: </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пунктами 1.1. и 1.2. Перечня документов-оснований, подлежащих размещению в ЕИС, - в течение двух рабочих дней до дня направления на размещение в ЕИС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пунктом 1.3. </w:t>
      </w:r>
      <w:proofErr w:type="gramStart"/>
      <w:r w:rsidRPr="00C62CF5">
        <w:rPr>
          <w:rFonts w:ascii="Times New Roman" w:eastAsia="Times New Roman" w:hAnsi="Times New Roman" w:cs="Times New Roman"/>
          <w:sz w:val="20"/>
          <w:szCs w:val="20"/>
          <w:lang w:eastAsia="ru-RU"/>
        </w:rPr>
        <w:t>Перечня документов-оснований, подлежащих размещению в ЕИС, - одновременно с направлением в ТОУФК проекта муниципального контракта с единственным поставщиком (подрядчиком, исполнителем) в соответствии с пунктом 24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w:t>
      </w:r>
      <w:proofErr w:type="gramEnd"/>
      <w:r w:rsidRPr="00C62CF5">
        <w:rPr>
          <w:rFonts w:ascii="Times New Roman" w:eastAsia="Times New Roman" w:hAnsi="Times New Roman" w:cs="Times New Roman"/>
          <w:sz w:val="20"/>
          <w:szCs w:val="20"/>
          <w:lang w:eastAsia="ru-RU"/>
        </w:rPr>
        <w:t xml:space="preserve"> года № 1193 (далее - Правила контроля № 1193);</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пунктом 1.4. Перечня документов-оснований, подлежащих размещению в ЕИС, - одновременно с направлением в ТОУФК проекта соглашения об изменении условий муниципального контракта в соответствии с пунктом 24 Правил контроля № 1193;</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б) в части принятых бюджетных обязательств, возникших на основании документов-оснований, предусмотренных:</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пунктами 1.5 и 1.6 графы 1 Перечня документов-оснований, - не позднее пяти рабочих дней со дня заключения соответственно муниципального контракта, договора, указанных в названных пунктах графы 1 Перечня документов-оснований;</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пунктами </w:t>
      </w:r>
      <w:r w:rsidRPr="00C62CF5">
        <w:rPr>
          <w:rFonts w:ascii="Times New Roman" w:eastAsia="Times New Roman" w:hAnsi="Times New Roman" w:cs="Times New Roman"/>
          <w:sz w:val="20"/>
          <w:szCs w:val="20"/>
          <w:highlight w:val="yellow"/>
          <w:lang w:eastAsia="ru-RU"/>
        </w:rPr>
        <w:t>1.7, 1.8</w:t>
      </w:r>
      <w:r w:rsidRPr="00C62CF5">
        <w:rPr>
          <w:rFonts w:ascii="Times New Roman" w:eastAsia="Times New Roman" w:hAnsi="Times New Roman" w:cs="Times New Roman"/>
          <w:sz w:val="20"/>
          <w:szCs w:val="20"/>
          <w:lang w:eastAsia="ru-RU"/>
        </w:rPr>
        <w:t xml:space="preserve"> и 3 графы 1 Перечня документов-оснований, - не позднее пяти рабочих дней со дня доведения в установленном порядке соответствующих лимитов бюджетных обязательств на принятие и исполнение получателем средств бюджета поселения бюджетных обязательств, возникших на основании нормативных правовых актов о предоставлении субсидий или иных документов, указанных в названных пунктах графы 1 Перечня документов-оснований;</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2.2.2. ТОУФК:</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в части принятых бюджетных обязательств, возникших на основании документов оснований, предусмотренных:</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пунктами 2.1, 2.1.1, 2.13 и 2.14 графы 1 Перечня документов-оснований, - одновременно с размещением </w:t>
      </w:r>
      <w:r w:rsidRPr="00C62CF5">
        <w:rPr>
          <w:rFonts w:ascii="Times New Roman" w:eastAsia="Times New Roman" w:hAnsi="Times New Roman" w:cs="Times New Roman"/>
          <w:sz w:val="20"/>
          <w:szCs w:val="20"/>
          <w:lang w:eastAsia="ru-RU"/>
        </w:rPr>
        <w:lastRenderedPageBreak/>
        <w:t>информации в реестре соглашений (договоров) о предоставлении субсидий, бюджетных инвестиций, межбюджетных трансфертов;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пунктами 2.2 - 2.12 графы 1 Перечня документов-оснований, - одновременно с санкционированием </w:t>
      </w:r>
      <w:proofErr w:type="gramStart"/>
      <w:r w:rsidRPr="00C62CF5">
        <w:rPr>
          <w:rFonts w:ascii="Times New Roman" w:eastAsia="Times New Roman" w:hAnsi="Times New Roman" w:cs="Times New Roman"/>
          <w:sz w:val="20"/>
          <w:szCs w:val="20"/>
          <w:lang w:eastAsia="ru-RU"/>
        </w:rPr>
        <w:t>оплаты денежных обязательств получателей средств бюджета поселения</w:t>
      </w:r>
      <w:proofErr w:type="gramEnd"/>
      <w:r w:rsidRPr="00C62CF5">
        <w:rPr>
          <w:rFonts w:ascii="Times New Roman" w:eastAsia="Times New Roman" w:hAnsi="Times New Roman" w:cs="Times New Roman"/>
          <w:sz w:val="20"/>
          <w:szCs w:val="20"/>
          <w:lang w:eastAsia="ru-RU"/>
        </w:rPr>
        <w:t xml:space="preserve"> в соответствии с Порядком санкционирования оплаты денежных обязательств получателей средств бюджета поселения и администраторов источников финансирования дефицита бюджета поселения.</w:t>
      </w:r>
      <w:bookmarkStart w:id="11" w:name="P53"/>
      <w:bookmarkEnd w:id="11"/>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2.3. </w:t>
      </w:r>
      <w:proofErr w:type="gramStart"/>
      <w:r w:rsidRPr="00C62CF5">
        <w:rPr>
          <w:rFonts w:ascii="Times New Roman" w:eastAsia="Times New Roman" w:hAnsi="Times New Roman" w:cs="Times New Roman"/>
          <w:sz w:val="20"/>
          <w:szCs w:val="20"/>
          <w:lang w:eastAsia="ru-RU"/>
        </w:rPr>
        <w:t xml:space="preserve">При наличии электронного документооборота между получателями средств бюджета поселения и ТОУФК Сведения о бюджетных обязательствах, возникших на основании документов-оснований, предусмотренных </w:t>
      </w:r>
      <w:hyperlink w:anchor="P418" w:history="1">
        <w:r w:rsidRPr="00C62CF5">
          <w:rPr>
            <w:rFonts w:ascii="Times New Roman" w:eastAsia="Times New Roman" w:hAnsi="Times New Roman" w:cs="Times New Roman"/>
            <w:color w:val="0000FF"/>
            <w:sz w:val="20"/>
            <w:szCs w:val="20"/>
            <w:lang w:eastAsia="ru-RU"/>
          </w:rPr>
          <w:t xml:space="preserve">пунктами 1.6, </w:t>
        </w:r>
        <w:r w:rsidRPr="00C62CF5">
          <w:rPr>
            <w:rFonts w:ascii="Times New Roman" w:eastAsia="Times New Roman" w:hAnsi="Times New Roman" w:cs="Times New Roman"/>
            <w:color w:val="0000FF"/>
            <w:sz w:val="20"/>
            <w:szCs w:val="20"/>
            <w:highlight w:val="yellow"/>
            <w:lang w:eastAsia="ru-RU"/>
          </w:rPr>
          <w:t>1.7, 1.8</w:t>
        </w:r>
      </w:hyperlink>
      <w:r w:rsidRPr="00C62CF5">
        <w:rPr>
          <w:rFonts w:ascii="Times New Roman" w:eastAsia="Times New Roman" w:hAnsi="Times New Roman" w:cs="Times New Roman"/>
          <w:sz w:val="20"/>
          <w:szCs w:val="20"/>
          <w:lang w:eastAsia="ru-RU"/>
        </w:rPr>
        <w:t xml:space="preserve"> и </w:t>
      </w:r>
      <w:hyperlink w:anchor="P516" w:history="1">
        <w:r w:rsidRPr="00C62CF5">
          <w:rPr>
            <w:rFonts w:ascii="Times New Roman" w:eastAsia="Times New Roman" w:hAnsi="Times New Roman" w:cs="Times New Roman"/>
            <w:color w:val="0000FF"/>
            <w:sz w:val="20"/>
            <w:szCs w:val="20"/>
            <w:lang w:eastAsia="ru-RU"/>
          </w:rPr>
          <w:t>3 графы 1</w:t>
        </w:r>
      </w:hyperlink>
      <w:r w:rsidRPr="00C62CF5">
        <w:rPr>
          <w:rFonts w:ascii="Times New Roman" w:eastAsia="Times New Roman" w:hAnsi="Times New Roman" w:cs="Times New Roman"/>
          <w:sz w:val="20"/>
          <w:szCs w:val="20"/>
          <w:lang w:eastAsia="ru-RU"/>
        </w:rPr>
        <w:t xml:space="preserve"> Перечня документов-оснований, направляются в ТОУФК с приложением копии документа-основания в форме электронной копии бумажного документа,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w:t>
      </w:r>
      <w:proofErr w:type="gramEnd"/>
      <w:r w:rsidRPr="00C62CF5">
        <w:rPr>
          <w:rFonts w:ascii="Times New Roman" w:eastAsia="Times New Roman" w:hAnsi="Times New Roman" w:cs="Times New Roman"/>
          <w:sz w:val="20"/>
          <w:szCs w:val="20"/>
          <w:lang w:eastAsia="ru-RU"/>
        </w:rPr>
        <w:t xml:space="preserve"> получателя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отсутствии технической возможности или электронного документооборота с применением электронной подписи между получателями средств бюджета поселения и ТОУФК Сведения о бюджетном обязательстве направляются в ТОУФК с приложением копии документа-основания на бумажном носителе.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направлении в ТОУФК Сведения о бюджетном обязательстве, возникшем на основании документа-основания, предусмотренного </w:t>
      </w:r>
      <w:hyperlink w:anchor="P406" w:history="1">
        <w:r w:rsidRPr="00C62CF5">
          <w:rPr>
            <w:rFonts w:ascii="Times New Roman" w:eastAsia="Times New Roman" w:hAnsi="Times New Roman" w:cs="Times New Roman"/>
            <w:color w:val="0000FF"/>
            <w:sz w:val="20"/>
            <w:szCs w:val="20"/>
            <w:lang w:eastAsia="ru-RU"/>
          </w:rPr>
          <w:t>пунктами 1.1-1.5 графы 1</w:t>
        </w:r>
      </w:hyperlink>
      <w:r w:rsidRPr="00C62CF5">
        <w:rPr>
          <w:rFonts w:ascii="Times New Roman" w:eastAsia="Times New Roman" w:hAnsi="Times New Roman" w:cs="Times New Roman"/>
          <w:sz w:val="20"/>
          <w:szCs w:val="20"/>
          <w:lang w:eastAsia="ru-RU"/>
        </w:rPr>
        <w:t xml:space="preserve"> Перечня документов-оснований, копия указанного документа-основания в ТОУФК не представляется.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Копии документов-оснований, предусмотренных </w:t>
      </w:r>
      <w:hyperlink w:anchor="P430" w:history="1">
        <w:r w:rsidRPr="00C62CF5">
          <w:rPr>
            <w:rFonts w:ascii="Times New Roman" w:eastAsia="Times New Roman" w:hAnsi="Times New Roman" w:cs="Times New Roman"/>
            <w:color w:val="0000FF"/>
            <w:sz w:val="20"/>
            <w:szCs w:val="20"/>
            <w:lang w:eastAsia="ru-RU"/>
          </w:rPr>
          <w:t xml:space="preserve">пунктами 2.1-2.14 </w:t>
        </w:r>
      </w:hyperlink>
      <w:hyperlink w:anchor="P509" w:history="1">
        <w:r w:rsidRPr="00C62CF5">
          <w:rPr>
            <w:rFonts w:ascii="Times New Roman" w:eastAsia="Times New Roman" w:hAnsi="Times New Roman" w:cs="Times New Roman"/>
            <w:color w:val="0000FF"/>
            <w:sz w:val="20"/>
            <w:szCs w:val="20"/>
            <w:lang w:eastAsia="ru-RU"/>
          </w:rPr>
          <w:t xml:space="preserve"> графы 1</w:t>
        </w:r>
      </w:hyperlink>
      <w:r w:rsidRPr="00C62CF5">
        <w:rPr>
          <w:rFonts w:ascii="Times New Roman" w:eastAsia="Times New Roman" w:hAnsi="Times New Roman" w:cs="Times New Roman"/>
          <w:sz w:val="20"/>
          <w:szCs w:val="20"/>
          <w:lang w:eastAsia="ru-RU"/>
        </w:rPr>
        <w:t xml:space="preserve"> Перечня документов-оснований, в ТОУФК не представляются.</w:t>
      </w:r>
      <w:bookmarkStart w:id="12" w:name="P57"/>
      <w:bookmarkEnd w:id="12"/>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2.4.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документов-оснований, предусмотренных пунктом 1.5 Перечня документов-оснований, Сведения о бюджетном обязательстве формируются на основании документов-оснований, предусмотренных пунктом 1.4. графы 1 Перечня документов-оснований, до внесения изменений в поставленное на учет бюджетное обязательство для осуществления проверки, предусмотренной:</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абзацем четвертым пункта 2.6.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абзацем девятым пункта 2.6.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В случае внесения изменений в поставленное на учет бюджетное обязательство без внесения изменений в документ-основание</w:t>
      </w:r>
      <w:proofErr w:type="gramEnd"/>
      <w:r w:rsidRPr="00C62CF5">
        <w:rPr>
          <w:rFonts w:ascii="Times New Roman" w:eastAsia="Times New Roman" w:hAnsi="Times New Roman" w:cs="Times New Roman"/>
          <w:sz w:val="20"/>
          <w:szCs w:val="20"/>
          <w:lang w:eastAsia="ru-RU"/>
        </w:rPr>
        <w:t>, предусмотренный пунктами 1.5 и 1.6 графы 1 Перечня документов-оснований, получатель средств бюджета поселения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формировании Сведений о бюджетном обязательстве получателем средств бюджета поселения в соответствии с абзацем первым настоящего пункта ТОУФК дополнительно осуществляет проверку, предусмотренную абзацами вторым, третьим и пятым пункта 2.6. настоящего Порядка.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ТОУФК повторно не представляется.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В случае внесения изменений в бюджетное обязательство в связи с внесением изменений в документ-основание</w:t>
      </w:r>
      <w:proofErr w:type="gramEnd"/>
      <w:r w:rsidRPr="00C62CF5">
        <w:rPr>
          <w:rFonts w:ascii="Times New Roman" w:eastAsia="Times New Roman" w:hAnsi="Times New Roman" w:cs="Times New Roman"/>
          <w:sz w:val="20"/>
          <w:szCs w:val="20"/>
          <w:lang w:eastAsia="ru-RU"/>
        </w:rPr>
        <w:t xml:space="preserve">, предусмотренный </w:t>
      </w:r>
      <w:hyperlink w:anchor="P418" w:history="1">
        <w:r w:rsidRPr="00C62CF5">
          <w:rPr>
            <w:rFonts w:ascii="Times New Roman" w:eastAsia="Times New Roman" w:hAnsi="Times New Roman" w:cs="Times New Roman"/>
            <w:color w:val="0000FF"/>
            <w:sz w:val="20"/>
            <w:szCs w:val="20"/>
            <w:lang w:eastAsia="ru-RU"/>
          </w:rPr>
          <w:t xml:space="preserve">пунктами 1.6, </w:t>
        </w:r>
        <w:r w:rsidRPr="00C62CF5">
          <w:rPr>
            <w:rFonts w:ascii="Times New Roman" w:eastAsia="Times New Roman" w:hAnsi="Times New Roman" w:cs="Times New Roman"/>
            <w:color w:val="0000FF"/>
            <w:sz w:val="20"/>
            <w:szCs w:val="20"/>
            <w:highlight w:val="yellow"/>
            <w:lang w:eastAsia="ru-RU"/>
          </w:rPr>
          <w:t>1.7, 1.8</w:t>
        </w:r>
      </w:hyperlink>
      <w:r w:rsidRPr="00C62CF5">
        <w:rPr>
          <w:rFonts w:ascii="Times New Roman" w:eastAsia="Times New Roman" w:hAnsi="Times New Roman" w:cs="Times New Roman"/>
          <w:sz w:val="20"/>
          <w:szCs w:val="20"/>
          <w:lang w:eastAsia="ru-RU"/>
        </w:rPr>
        <w:t xml:space="preserve"> и </w:t>
      </w:r>
      <w:hyperlink w:anchor="P516" w:history="1">
        <w:r w:rsidRPr="00C62CF5">
          <w:rPr>
            <w:rFonts w:ascii="Times New Roman" w:eastAsia="Times New Roman" w:hAnsi="Times New Roman" w:cs="Times New Roman"/>
            <w:color w:val="0000FF"/>
            <w:sz w:val="20"/>
            <w:szCs w:val="20"/>
            <w:lang w:eastAsia="ru-RU"/>
          </w:rPr>
          <w:t>3 графы 1</w:t>
        </w:r>
      </w:hyperlink>
      <w:r w:rsidRPr="00C62CF5">
        <w:rPr>
          <w:rFonts w:ascii="Times New Roman" w:eastAsia="Times New Roman" w:hAnsi="Times New Roman" w:cs="Times New Roman"/>
          <w:sz w:val="20"/>
          <w:szCs w:val="20"/>
          <w:lang w:eastAsia="ru-RU"/>
        </w:rPr>
        <w:t xml:space="preserve"> Перечня документов-оснований, документ, предусматривающий внесение изменений в документ-основание и отсутствующий в информационных системах, представляется получателем средств бюджета поселения в ТОУФК одновременно со Сведениями о бюджетном обязательстве.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2.5. </w:t>
      </w:r>
      <w:proofErr w:type="gramStart"/>
      <w:r w:rsidRPr="00C62CF5">
        <w:rPr>
          <w:rFonts w:ascii="Times New Roman" w:eastAsia="Times New Roman" w:hAnsi="Times New Roman" w:cs="Times New Roman"/>
          <w:sz w:val="20"/>
          <w:szCs w:val="20"/>
          <w:lang w:eastAsia="ru-RU"/>
        </w:rPr>
        <w:t>Копии документов-оснований (документов о внесении изменений в документы-основания), направленные в ТОУФК в форме электронной копии бумажного документа,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 поселения, подлежат хранению в ТОУФК в соответствии с правилами делопроизводства.</w:t>
      </w:r>
      <w:bookmarkStart w:id="13" w:name="P61"/>
      <w:bookmarkEnd w:id="13"/>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2.6.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бюджета поселения, ТОУФК осуществляет их проверку по следующим направлениям:</w:t>
      </w:r>
      <w:bookmarkStart w:id="14" w:name="P62"/>
      <w:bookmarkEnd w:id="14"/>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поселения в ТОУФК для постановки на учет бюджетного обязательства в соответствии с </w:t>
      </w:r>
      <w:hyperlink w:anchor="P53" w:history="1">
        <w:r w:rsidRPr="00C62CF5">
          <w:rPr>
            <w:rFonts w:ascii="Times New Roman" w:eastAsia="Times New Roman" w:hAnsi="Times New Roman" w:cs="Times New Roman"/>
            <w:color w:val="0000FF"/>
            <w:sz w:val="20"/>
            <w:szCs w:val="20"/>
            <w:lang w:eastAsia="ru-RU"/>
          </w:rPr>
          <w:t>пунктом 2.3</w:t>
        </w:r>
      </w:hyperlink>
      <w:r w:rsidRPr="00C62CF5">
        <w:rPr>
          <w:rFonts w:ascii="Times New Roman" w:eastAsia="Times New Roman" w:hAnsi="Times New Roman" w:cs="Times New Roman"/>
          <w:sz w:val="20"/>
          <w:szCs w:val="20"/>
          <w:lang w:eastAsia="ru-RU"/>
        </w:rPr>
        <w:t xml:space="preserve"> настоящего Порядка;</w:t>
      </w:r>
      <w:bookmarkStart w:id="15" w:name="P63"/>
      <w:bookmarkEnd w:id="15"/>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153" w:history="1">
        <w:r w:rsidRPr="00C62CF5">
          <w:rPr>
            <w:rFonts w:ascii="Times New Roman" w:eastAsia="Times New Roman" w:hAnsi="Times New Roman" w:cs="Times New Roman"/>
            <w:color w:val="0000FF"/>
            <w:sz w:val="20"/>
            <w:szCs w:val="20"/>
            <w:lang w:eastAsia="ru-RU"/>
          </w:rPr>
          <w:t>Приложением 1</w:t>
        </w:r>
      </w:hyperlink>
      <w:r w:rsidRPr="00C62CF5">
        <w:rPr>
          <w:rFonts w:ascii="Times New Roman" w:eastAsia="Times New Roman" w:hAnsi="Times New Roman" w:cs="Times New Roman"/>
          <w:sz w:val="20"/>
          <w:szCs w:val="20"/>
          <w:lang w:eastAsia="ru-RU"/>
        </w:rPr>
        <w:t xml:space="preserve"> к настоящему Порядку;</w:t>
      </w:r>
      <w:bookmarkStart w:id="16" w:name="P64"/>
      <w:bookmarkEnd w:id="16"/>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spellStart"/>
      <w:proofErr w:type="gramStart"/>
      <w:r w:rsidRPr="00C62CF5">
        <w:rPr>
          <w:rFonts w:ascii="Times New Roman" w:eastAsia="Times New Roman" w:hAnsi="Times New Roman" w:cs="Times New Roman"/>
          <w:sz w:val="20"/>
          <w:szCs w:val="20"/>
          <w:lang w:eastAsia="ru-RU"/>
        </w:rPr>
        <w:lastRenderedPageBreak/>
        <w:t>непревышение</w:t>
      </w:r>
      <w:proofErr w:type="spellEnd"/>
      <w:r w:rsidRPr="00C62CF5">
        <w:rPr>
          <w:rFonts w:ascii="Times New Roman" w:eastAsia="Times New Roman" w:hAnsi="Times New Roman" w:cs="Times New Roman"/>
          <w:sz w:val="20"/>
          <w:szCs w:val="20"/>
          <w:lang w:eastAsia="ru-RU"/>
        </w:rPr>
        <w:t xml:space="preserve"> суммы бюджетного обязательства по соответствующим кодам классификации расходов бюджета поселения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открытом в установленном порядке в ТОУФК, отдельно для текущего финансового года, для первого и для второго года планового периода;</w:t>
      </w:r>
      <w:bookmarkStart w:id="17" w:name="P65"/>
      <w:bookmarkEnd w:id="17"/>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соответствие предмета бюджетного обязательства, указанного в Сведениях о бюджетном обязательстве, документе-основании, коду классификации расходов бюджета поселения, указанному в Сведениях о бюджетном обязательстве, документе-основании.</w:t>
      </w:r>
      <w:bookmarkStart w:id="18" w:name="P66"/>
      <w:bookmarkEnd w:id="18"/>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проверке Сведений о бюджетном обязательстве, возникшем на основании документов-оснований, предусмотренных </w:t>
      </w:r>
      <w:hyperlink w:anchor="P406" w:history="1">
        <w:r w:rsidRPr="00C62CF5">
          <w:rPr>
            <w:rFonts w:ascii="Times New Roman" w:eastAsia="Times New Roman" w:hAnsi="Times New Roman" w:cs="Times New Roman"/>
            <w:color w:val="0000FF"/>
            <w:sz w:val="20"/>
            <w:szCs w:val="20"/>
            <w:lang w:eastAsia="ru-RU"/>
          </w:rPr>
          <w:t>пунктом 1.5 графы 1</w:t>
        </w:r>
      </w:hyperlink>
      <w:r w:rsidRPr="00C62CF5">
        <w:rPr>
          <w:rFonts w:ascii="Times New Roman" w:eastAsia="Times New Roman" w:hAnsi="Times New Roman" w:cs="Times New Roman"/>
          <w:sz w:val="20"/>
          <w:szCs w:val="20"/>
          <w:lang w:eastAsia="ru-RU"/>
        </w:rPr>
        <w:t xml:space="preserve"> Перечня документов-оснований, ТОУФК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В случае формирования Сведений о бюджетном обязательстве ТОУФК при постановке на учет бюджетного обязательства (внесении в него изменений) осуществляется проверка, предусмотренная </w:t>
      </w:r>
      <w:hyperlink w:anchor="P64" w:history="1">
        <w:r w:rsidRPr="00C62CF5">
          <w:rPr>
            <w:rFonts w:ascii="Times New Roman" w:eastAsia="Times New Roman" w:hAnsi="Times New Roman" w:cs="Times New Roman"/>
            <w:color w:val="0000FF"/>
            <w:sz w:val="20"/>
            <w:szCs w:val="20"/>
            <w:lang w:eastAsia="ru-RU"/>
          </w:rPr>
          <w:t>абзацем четвертым</w:t>
        </w:r>
      </w:hyperlink>
      <w:r w:rsidRPr="00C62CF5">
        <w:rPr>
          <w:rFonts w:ascii="Times New Roman" w:eastAsia="Times New Roman" w:hAnsi="Times New Roman" w:cs="Times New Roman"/>
          <w:sz w:val="20"/>
          <w:szCs w:val="20"/>
          <w:lang w:eastAsia="ru-RU"/>
        </w:rPr>
        <w:t xml:space="preserve"> настоящего пункта.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При постановке на учет бюджетных обязательств, возникающих на основании документов-оснований, предусмотренных пунктами 1.1., 1.2., 1.3., 1.4. графы 1 Перечня документов-оснований, подлежащих размещению в ЕИС, при проведении проверки, предусмотренной абзацем пятым настоящего пункта, ТОУФК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Правилами контроля № 1193.</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внесения изменений в поставленное на учет бюджетное обязательство, предусматривающих уменьшение суммы принятого бюджетного обязательства, ТОУФК осуществляет проверку не превышения суммы исполнения бюджетного обязательства над изменяемой суммой бюджетного обязательства.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аннулирования принимаемого бюджетного обязательства проверка, предусмотренная абзацами вторым, четвертым и пятым настоящего пункта, не осуществляется.</w:t>
      </w:r>
      <w:bookmarkStart w:id="19" w:name="P68"/>
      <w:bookmarkEnd w:id="19"/>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2.7. В случае представления в ТОУФК Сведений о бюджетном обязательстве на бумажном носителе в дополнение к проверке, предусмотренной </w:t>
      </w:r>
      <w:hyperlink w:anchor="P61" w:history="1">
        <w:r w:rsidRPr="00C62CF5">
          <w:rPr>
            <w:rFonts w:ascii="Times New Roman" w:eastAsia="Times New Roman" w:hAnsi="Times New Roman" w:cs="Times New Roman"/>
            <w:color w:val="0000FF"/>
            <w:sz w:val="20"/>
            <w:szCs w:val="20"/>
            <w:lang w:eastAsia="ru-RU"/>
          </w:rPr>
          <w:t>пунктом 2.6</w:t>
        </w:r>
      </w:hyperlink>
      <w:r w:rsidRPr="00C62CF5">
        <w:rPr>
          <w:rFonts w:ascii="Times New Roman" w:eastAsia="Times New Roman" w:hAnsi="Times New Roman" w:cs="Times New Roman"/>
          <w:sz w:val="20"/>
          <w:szCs w:val="20"/>
          <w:lang w:eastAsia="ru-RU"/>
        </w:rPr>
        <w:t xml:space="preserve"> настоящего Порядка, также осуществляется проверка Сведений о бюджетном обязательстве </w:t>
      </w:r>
      <w:proofErr w:type="gramStart"/>
      <w:r w:rsidRPr="00C62CF5">
        <w:rPr>
          <w:rFonts w:ascii="Times New Roman" w:eastAsia="Times New Roman" w:hAnsi="Times New Roman" w:cs="Times New Roman"/>
          <w:sz w:val="20"/>
          <w:szCs w:val="20"/>
          <w:lang w:eastAsia="ru-RU"/>
        </w:rPr>
        <w:t>на</w:t>
      </w:r>
      <w:proofErr w:type="gramEnd"/>
      <w:r w:rsidRPr="00C62CF5">
        <w:rPr>
          <w:rFonts w:ascii="Times New Roman" w:eastAsia="Times New Roman" w:hAnsi="Times New Roman" w:cs="Times New Roman"/>
          <w:sz w:val="20"/>
          <w:szCs w:val="20"/>
          <w:lang w:eastAsia="ru-RU"/>
        </w:rPr>
        <w:t>:</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идентичность информации, отраженной в Сведениях о бюджетном обязательстве на бумажном носителе, информации, содержащейся в Сведениях о бюджетном обязательстве, представленной на машинном носителе;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соответствие подписей лиц, имеющих право подписывать Сведения о бюджетном обязательстве от имени получателя средств бюджета поселения, имеющимся в ТОУФК образцам, представленным получателем средств бюджета поселения в порядке, установленном для открытия соответствующего лицевого счета.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2.8. При постановке на учет бюджетного обязательства (внесении в него изменений) ТОУФК осуществляет проверку Сведений о бюджетном обязательстве, сформированном на основании документа-основания, предусмотренного:</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пунктами 1.1., 1.2., 1.3., 1.4. графы 1 Перечня документов-оснований, сформированного с использованием ЕИС, - в течение одного рабочего дня, следующего за днем поступления в ТОУФК Сведений о бюджетном обязательстве или документа-основания в соответствии с пунктами 24 и 28 Правил контроля № 1193;</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пунктом 1.5 графы 1 Перечня документов-оснований, сформированного с использованием ЕИС, - в течение трех рабочих дней, следующих за днем поступления в ТОУФК Сведений о бюджетном обязательстве или документа-основания в соответствии с пунктом 15 Правил ведения реестра контрактов;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пунктами 1.6 - </w:t>
      </w:r>
      <w:r w:rsidRPr="00C62CF5">
        <w:rPr>
          <w:rFonts w:ascii="Times New Roman" w:eastAsia="Times New Roman" w:hAnsi="Times New Roman" w:cs="Times New Roman"/>
          <w:sz w:val="20"/>
          <w:szCs w:val="20"/>
          <w:highlight w:val="yellow"/>
          <w:lang w:eastAsia="ru-RU"/>
        </w:rPr>
        <w:t>1.8</w:t>
      </w:r>
      <w:r w:rsidRPr="00C62CF5">
        <w:rPr>
          <w:rFonts w:ascii="Times New Roman" w:eastAsia="Times New Roman" w:hAnsi="Times New Roman" w:cs="Times New Roman"/>
          <w:sz w:val="20"/>
          <w:szCs w:val="20"/>
          <w:lang w:eastAsia="ru-RU"/>
        </w:rPr>
        <w:t xml:space="preserve"> и 3 графы 1 Перечня документов-оснований, сформированного без использования ЕИС, - в течение двух рабочих дней, следующих за днем поступления в ТОУФК Сведений о бюджетном обязательстве.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2.9. При формировании Сведений о бюджетном обязательстве с использованием ЕИС проверка, предусмотренная: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абзацами вторым, третьим, пятым пункта 2.6 настоящего Порядка, осуществляется в ЕИС;</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абзацами четвертым пункта 2.6 настоящего Порядка, осуществляется в информационной системе Федерального казначейства.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положительного результата проверки, указанной в абзаце втором настоящего пункта, Сведения о бюджетных обязательствах и информация о положительном результате проверок направляются в информационную систему Федерального казначейства для осуществления проверки, указанной в абзаце третьем настоящего пункта.</w:t>
      </w:r>
      <w:bookmarkStart w:id="20" w:name="P71"/>
      <w:bookmarkEnd w:id="20"/>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2.10. </w:t>
      </w:r>
      <w:proofErr w:type="gramStart"/>
      <w:r w:rsidRPr="00C62CF5">
        <w:rPr>
          <w:rFonts w:ascii="Times New Roman" w:eastAsia="Times New Roman" w:hAnsi="Times New Roman" w:cs="Times New Roman"/>
          <w:sz w:val="20"/>
          <w:szCs w:val="20"/>
          <w:lang w:eastAsia="ru-RU"/>
        </w:rPr>
        <w:t xml:space="preserve">В случае положительного результата проверки Сведений о бюджетном обязательстве на соответствие требованиям, предусмотренным </w:t>
      </w:r>
      <w:hyperlink w:anchor="P61" w:history="1">
        <w:r w:rsidRPr="00C62CF5">
          <w:rPr>
            <w:rFonts w:ascii="Times New Roman" w:eastAsia="Times New Roman" w:hAnsi="Times New Roman" w:cs="Times New Roman"/>
            <w:color w:val="0000FF"/>
            <w:sz w:val="20"/>
            <w:szCs w:val="20"/>
            <w:lang w:eastAsia="ru-RU"/>
          </w:rPr>
          <w:t>пунктами 2.6</w:t>
        </w:r>
      </w:hyperlink>
      <w:r w:rsidRPr="00C62CF5">
        <w:rPr>
          <w:rFonts w:ascii="Times New Roman" w:eastAsia="Times New Roman" w:hAnsi="Times New Roman" w:cs="Times New Roman"/>
          <w:sz w:val="20"/>
          <w:szCs w:val="20"/>
          <w:lang w:eastAsia="ru-RU"/>
        </w:rPr>
        <w:t xml:space="preserve"> и </w:t>
      </w:r>
      <w:hyperlink w:anchor="P68" w:history="1">
        <w:r w:rsidRPr="00C62CF5">
          <w:rPr>
            <w:rFonts w:ascii="Times New Roman" w:eastAsia="Times New Roman" w:hAnsi="Times New Roman" w:cs="Times New Roman"/>
            <w:color w:val="0000FF"/>
            <w:sz w:val="20"/>
            <w:szCs w:val="20"/>
            <w:lang w:eastAsia="ru-RU"/>
          </w:rPr>
          <w:t>2.7</w:t>
        </w:r>
      </w:hyperlink>
      <w:r w:rsidRPr="00C62CF5">
        <w:rPr>
          <w:rFonts w:ascii="Times New Roman" w:eastAsia="Times New Roman" w:hAnsi="Times New Roman" w:cs="Times New Roman"/>
          <w:sz w:val="20"/>
          <w:szCs w:val="20"/>
          <w:lang w:eastAsia="ru-RU"/>
        </w:rPr>
        <w:t xml:space="preserve"> настоящего Порядка, ТОУФК присваивает учетный номер бюджетному обязательству (вносит изменения в ранее поставленное на учет бюджетное обязательство) в течение сроков, указанных в абзацах втором – четвертом пункта 2.8 настоящего Порядка, и не позднее одного рабочего дня, следующего за днем постановки на учет бюджетного обязательства</w:t>
      </w:r>
      <w:proofErr w:type="gramEnd"/>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 xml:space="preserve">внесения изменений в бюджетное обязательство)  направляет получателю средств бюджета поселения извещение о постановке на учет (изменении) бюджетного обязательства, </w:t>
      </w:r>
      <w:hyperlink r:id="rId11"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которого установлены Приложением 12 к Порядку учета бюджетных и денежных обязательств получателей средств федерального бюджета территориальными органами Федерального казначейства, утвержденному приказом Министерства финансов </w:t>
      </w:r>
      <w:r w:rsidRPr="00C62CF5">
        <w:rPr>
          <w:rFonts w:ascii="Times New Roman" w:eastAsia="Times New Roman" w:hAnsi="Times New Roman" w:cs="Times New Roman"/>
          <w:sz w:val="20"/>
          <w:szCs w:val="20"/>
          <w:lang w:eastAsia="ru-RU"/>
        </w:rPr>
        <w:lastRenderedPageBreak/>
        <w:t>Российской Федерации от 30.10.2020 N 258н (далее соответственно - Порядок Минфина России, Извещение о бюджетном обязательстве).</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Извещение о бюджетном обязательстве направляется ТОУФК получателю средств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форме электронного документа, подписанного электронной подписью лица, имеющего право действовать от имени ТОУФК, - в отношении Сведений о бюджетном обязательстве, представленных в форме электронного документа;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 бумажном носителе, подписанном лицом, имеющим право действовать от имени ТОУФК, - в отношении Сведений о бюджетном обязательстве, представленных на бумажном носителе.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Учетный номер бюджетного обязательства имеет следующую структуру, состоящую из девятнадцати разрядов: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 1 по 8 разряд - уникальный код получателя средств бюджета поселения по сводному реестру участников бюджетного процесса, а также юридических лиц, не являющихся участниками бюджетного процесса (далее - Сводный реестр);</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 и 10 разряды - последние две цифры года, в котором бюджетное обязательство поставлено на учет;</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 11 по 19 разряд - уникальный номер бюджетного обязательства, присваиваемый ТОУФК в рамках одного календарного года.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Одно поставленное на учет бюджетное обязательство может содержать несколько кодов классификации расходов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2.11. В случае отрицательного результата проверки Сведений о бюджетном обязательстве на соответствие требованиям, предусмотренным </w:t>
      </w:r>
      <w:hyperlink w:anchor="P62" w:history="1">
        <w:r w:rsidRPr="00C62CF5">
          <w:rPr>
            <w:rFonts w:ascii="Times New Roman" w:eastAsia="Times New Roman" w:hAnsi="Times New Roman" w:cs="Times New Roman"/>
            <w:color w:val="0000FF"/>
            <w:sz w:val="20"/>
            <w:szCs w:val="20"/>
            <w:lang w:eastAsia="ru-RU"/>
          </w:rPr>
          <w:t>абзацами вторым</w:t>
        </w:r>
      </w:hyperlink>
      <w:r w:rsidRPr="00C62CF5">
        <w:rPr>
          <w:rFonts w:ascii="Times New Roman" w:eastAsia="Times New Roman" w:hAnsi="Times New Roman" w:cs="Times New Roman"/>
          <w:sz w:val="20"/>
          <w:szCs w:val="20"/>
          <w:lang w:eastAsia="ru-RU"/>
        </w:rPr>
        <w:t xml:space="preserve">, </w:t>
      </w:r>
      <w:hyperlink w:anchor="P63" w:history="1">
        <w:r w:rsidRPr="00C62CF5">
          <w:rPr>
            <w:rFonts w:ascii="Times New Roman" w:eastAsia="Times New Roman" w:hAnsi="Times New Roman" w:cs="Times New Roman"/>
            <w:color w:val="0000FF"/>
            <w:sz w:val="20"/>
            <w:szCs w:val="20"/>
            <w:lang w:eastAsia="ru-RU"/>
          </w:rPr>
          <w:t>третьим</w:t>
        </w:r>
      </w:hyperlink>
      <w:r w:rsidRPr="00C62CF5">
        <w:rPr>
          <w:rFonts w:ascii="Times New Roman" w:eastAsia="Times New Roman" w:hAnsi="Times New Roman" w:cs="Times New Roman"/>
          <w:sz w:val="20"/>
          <w:szCs w:val="20"/>
          <w:lang w:eastAsia="ru-RU"/>
        </w:rPr>
        <w:t xml:space="preserve">, </w:t>
      </w:r>
      <w:hyperlink w:anchor="P65" w:history="1">
        <w:r w:rsidRPr="00C62CF5">
          <w:rPr>
            <w:rFonts w:ascii="Times New Roman" w:eastAsia="Times New Roman" w:hAnsi="Times New Roman" w:cs="Times New Roman"/>
            <w:color w:val="0000FF"/>
            <w:sz w:val="20"/>
            <w:szCs w:val="20"/>
            <w:lang w:eastAsia="ru-RU"/>
          </w:rPr>
          <w:t>пятым</w:t>
        </w:r>
      </w:hyperlink>
      <w:r w:rsidRPr="00C62CF5">
        <w:rPr>
          <w:rFonts w:ascii="Times New Roman" w:eastAsia="Times New Roman" w:hAnsi="Times New Roman" w:cs="Times New Roman"/>
          <w:sz w:val="20"/>
          <w:szCs w:val="20"/>
          <w:lang w:eastAsia="ru-RU"/>
        </w:rPr>
        <w:t xml:space="preserve"> и </w:t>
      </w:r>
      <w:hyperlink w:anchor="P66" w:history="1">
        <w:r w:rsidRPr="00C62CF5">
          <w:rPr>
            <w:rFonts w:ascii="Times New Roman" w:eastAsia="Times New Roman" w:hAnsi="Times New Roman" w:cs="Times New Roman"/>
            <w:color w:val="0000FF"/>
            <w:sz w:val="20"/>
            <w:szCs w:val="20"/>
            <w:lang w:eastAsia="ru-RU"/>
          </w:rPr>
          <w:t>шестым пункта 2.6</w:t>
        </w:r>
      </w:hyperlink>
      <w:r w:rsidRPr="00C62CF5">
        <w:rPr>
          <w:rFonts w:ascii="Times New Roman" w:eastAsia="Times New Roman" w:hAnsi="Times New Roman" w:cs="Times New Roman"/>
          <w:sz w:val="20"/>
          <w:szCs w:val="20"/>
          <w:lang w:eastAsia="ru-RU"/>
        </w:rPr>
        <w:t xml:space="preserve"> и </w:t>
      </w:r>
      <w:hyperlink w:anchor="P68" w:history="1">
        <w:r w:rsidRPr="00C62CF5">
          <w:rPr>
            <w:rFonts w:ascii="Times New Roman" w:eastAsia="Times New Roman" w:hAnsi="Times New Roman" w:cs="Times New Roman"/>
            <w:color w:val="0000FF"/>
            <w:sz w:val="20"/>
            <w:szCs w:val="20"/>
            <w:lang w:eastAsia="ru-RU"/>
          </w:rPr>
          <w:t>пунктом 2.7</w:t>
        </w:r>
      </w:hyperlink>
      <w:r w:rsidRPr="00C62CF5">
        <w:rPr>
          <w:rFonts w:ascii="Times New Roman" w:eastAsia="Times New Roman" w:hAnsi="Times New Roman" w:cs="Times New Roman"/>
          <w:sz w:val="20"/>
          <w:szCs w:val="20"/>
          <w:lang w:eastAsia="ru-RU"/>
        </w:rPr>
        <w:t xml:space="preserve"> настоящего Порядка, ТОУФК в сроки, установленные абзацами вторым-четвертым пункта 2.8 настоящего Порядка: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направляет получателю средств районного бюджета, бюджета городского поселения уведомление в электронной форме, содержащее информацию, позволяющую идентифицировать документ, не принятый к исполнению, а также причину, по которой постановка на учет бюджетного обязательства не осуществляется, и дату отказа в соответствии с правилами организации и функционирования системы казначейских платежей, установленными Федеральным казначейством, - в отношении Сведений о бюджетном обязательстве, представленных в форме электронного документа</w:t>
      </w:r>
      <w:proofErr w:type="gramEnd"/>
      <w:r w:rsidRPr="00C62CF5">
        <w:rPr>
          <w:rFonts w:ascii="Times New Roman" w:eastAsia="Times New Roman" w:hAnsi="Times New Roman" w:cs="Times New Roman"/>
          <w:sz w:val="20"/>
          <w:szCs w:val="20"/>
          <w:lang w:eastAsia="ru-RU"/>
        </w:rPr>
        <w:t>;</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возвращает получателю средств бюджета поселения копию Сведений о бюджетном обязательстве с указанием причины, по которой постановка на учет бюджетного обязательства не осуществляется, даты отказа, должности сотрудника ТОУФК, его подписи, расшифровки подписи с указанием инициалов и фамилии - в отношении Сведений о бюджетном обязательстве, представленных на бумажном носителе.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2.12. </w:t>
      </w:r>
      <w:proofErr w:type="gramStart"/>
      <w:r w:rsidRPr="00C62CF5">
        <w:rPr>
          <w:rFonts w:ascii="Times New Roman" w:eastAsia="Times New Roman" w:hAnsi="Times New Roman" w:cs="Times New Roman"/>
          <w:sz w:val="20"/>
          <w:szCs w:val="20"/>
          <w:lang w:eastAsia="ru-RU"/>
        </w:rPr>
        <w:t xml:space="preserve">В случае отрицательного результата проверки Сведений о бюджетном обязательстве на соответствие требованиям, предусмотренным </w:t>
      </w:r>
      <w:hyperlink w:anchor="P64" w:history="1">
        <w:r w:rsidRPr="00C62CF5">
          <w:rPr>
            <w:rFonts w:ascii="Times New Roman" w:eastAsia="Times New Roman" w:hAnsi="Times New Roman" w:cs="Times New Roman"/>
            <w:color w:val="0000FF"/>
            <w:sz w:val="20"/>
            <w:szCs w:val="20"/>
            <w:lang w:eastAsia="ru-RU"/>
          </w:rPr>
          <w:t>абзацем четвертым пункта 2.6</w:t>
        </w:r>
      </w:hyperlink>
      <w:r w:rsidRPr="00C62CF5">
        <w:rPr>
          <w:rFonts w:ascii="Times New Roman" w:eastAsia="Times New Roman" w:hAnsi="Times New Roman" w:cs="Times New Roman"/>
          <w:sz w:val="20"/>
          <w:szCs w:val="20"/>
          <w:lang w:eastAsia="ru-RU"/>
        </w:rPr>
        <w:t xml:space="preserve"> настоящего Порядка, ТОУФК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получателю средств бюджета поселения Извещение о бюджетном обязательстве с указанием информации, предусмотренной </w:t>
      </w:r>
      <w:hyperlink w:anchor="P71" w:history="1">
        <w:r w:rsidRPr="00C62CF5">
          <w:rPr>
            <w:rFonts w:ascii="Times New Roman" w:eastAsia="Times New Roman" w:hAnsi="Times New Roman" w:cs="Times New Roman"/>
            <w:color w:val="0000FF"/>
            <w:sz w:val="20"/>
            <w:szCs w:val="20"/>
            <w:lang w:eastAsia="ru-RU"/>
          </w:rPr>
          <w:t>пунктом 2.</w:t>
        </w:r>
      </w:hyperlink>
      <w:r w:rsidRPr="00C62CF5">
        <w:rPr>
          <w:rFonts w:ascii="Times New Roman" w:eastAsia="Times New Roman" w:hAnsi="Times New Roman" w:cs="Times New Roman"/>
          <w:color w:val="0000FF"/>
          <w:sz w:val="20"/>
          <w:szCs w:val="20"/>
          <w:lang w:eastAsia="ru-RU"/>
        </w:rPr>
        <w:t>10</w:t>
      </w:r>
      <w:r w:rsidRPr="00C62CF5">
        <w:rPr>
          <w:rFonts w:ascii="Times New Roman" w:eastAsia="Times New Roman" w:hAnsi="Times New Roman" w:cs="Times New Roman"/>
          <w:sz w:val="20"/>
          <w:szCs w:val="20"/>
          <w:lang w:eastAsia="ru-RU"/>
        </w:rPr>
        <w:t xml:space="preserve"> настоящего Порядка;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получателю средств районного бюджета, бюджета городского поселения и главному распорядителю средств бюджета поселения, в ведении которого находится получатель средств бюджета поселения, Уведомление о превышении бюджетным обязательством неиспользованных лимитов бюджетных обязательств, </w:t>
      </w:r>
      <w:hyperlink r:id="rId12"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которого установлены приложением 4 к Порядку Минфина России.</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2.13.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ТОУФК в соответствии с </w:t>
      </w:r>
      <w:hyperlink w:anchor="P57" w:history="1">
        <w:r w:rsidRPr="00C62CF5">
          <w:rPr>
            <w:rFonts w:ascii="Times New Roman" w:eastAsia="Times New Roman" w:hAnsi="Times New Roman" w:cs="Times New Roman"/>
            <w:color w:val="0000FF"/>
            <w:sz w:val="20"/>
            <w:szCs w:val="20"/>
            <w:lang w:eastAsia="ru-RU"/>
          </w:rPr>
          <w:t>пунктом 2.4</w:t>
        </w:r>
      </w:hyperlink>
      <w:r w:rsidRPr="00C62CF5">
        <w:rPr>
          <w:rFonts w:ascii="Times New Roman" w:eastAsia="Times New Roman" w:hAnsi="Times New Roman" w:cs="Times New Roman"/>
          <w:sz w:val="20"/>
          <w:szCs w:val="20"/>
          <w:lang w:eastAsia="ru-RU"/>
        </w:rPr>
        <w:t xml:space="preserve"> настоящего Порядка в первый рабочий день текущего финансового года: </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в отношении бюджетных обязательств, возникших на основании документов-оснований, предусмотренных пунктами 1.1 – 1.6, </w:t>
      </w:r>
      <w:r w:rsidRPr="00C62CF5">
        <w:rPr>
          <w:rFonts w:ascii="Times New Roman" w:eastAsia="Times New Roman" w:hAnsi="Times New Roman" w:cs="Times New Roman"/>
          <w:sz w:val="20"/>
          <w:szCs w:val="20"/>
          <w:highlight w:val="yellow"/>
          <w:lang w:eastAsia="ru-RU"/>
        </w:rPr>
        <w:t>1.9, 1.10</w:t>
      </w:r>
      <w:r w:rsidRPr="00C62CF5">
        <w:rPr>
          <w:rFonts w:ascii="Times New Roman" w:eastAsia="Times New Roman" w:hAnsi="Times New Roman" w:cs="Times New Roman"/>
          <w:sz w:val="20"/>
          <w:szCs w:val="20"/>
          <w:lang w:eastAsia="ru-RU"/>
        </w:rPr>
        <w:t xml:space="preserve"> и 2.12 графы 1 Перечня документов-оснований, - на сумму неисполненного на конец отчетного финансового года бюджетного обязательства и сумму, предусмотренную на плановый период (при наличии) по кодам бюджетной классификации Российской Федерации, действующем в текущем финансовом году на момент внесения указанных изменений;</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отношении бюджетных обязательств, возникших на основании документов-оснований, предусмотренных пунктами 1.7, 1.8, 2.1, 2.1.1, 2.2, 2.13 и 2.14 графы 1 Перечня документов-оснований, - на сумму, предусмотренную на плановый период (при наличии) по кодам бюджетной классификации Российской Федерации, действующем в текущем финансовом году на момент внесения указанных изменений;</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в отношении бюджетных обязательств, возникших на основании документов-оснований, предусмотренных пунктами 1.5 и 1.6 графы 1 Перечня документов-оснований, в рамках которых поставлены на учет и не подтверждены денежные обязательства по платежам, требующим подтверждения (с признаком платежа, требующего подтверждения – «Да»). </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В бюджетные обязательства, в которые внесены изменения в соответствии с настоящим пунктом, получателем средств бюджета поселения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w:t>
      </w:r>
      <w:r w:rsidRPr="00C62CF5">
        <w:rPr>
          <w:rFonts w:ascii="Times New Roman" w:eastAsia="Times New Roman" w:hAnsi="Times New Roman" w:cs="Times New Roman"/>
          <w:sz w:val="20"/>
          <w:szCs w:val="20"/>
          <w:lang w:eastAsia="ru-RU"/>
        </w:rPr>
        <w:lastRenderedPageBreak/>
        <w:t>Российской Федерации в соответствии с пунктом 2.4 настоящего Порядка не позднее первого рабочего дня апреля текущего года.</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Внесение в бюджетные обязательства изменений, предусмотренных абзацем четвертым настоящего пункта,</w:t>
      </w:r>
      <w:r w:rsidRPr="00C62CF5">
        <w:rPr>
          <w:rFonts w:ascii="Times New Roman" w:eastAsia="Times New Roman" w:hAnsi="Times New Roman" w:cs="Times New Roman"/>
          <w:color w:val="FF0000"/>
          <w:sz w:val="20"/>
          <w:szCs w:val="20"/>
          <w:lang w:eastAsia="ru-RU"/>
        </w:rPr>
        <w:t xml:space="preserve"> </w:t>
      </w:r>
      <w:r w:rsidRPr="00C62CF5">
        <w:rPr>
          <w:rFonts w:ascii="Times New Roman" w:eastAsia="Times New Roman" w:hAnsi="Times New Roman" w:cs="Times New Roman"/>
          <w:sz w:val="20"/>
          <w:szCs w:val="20"/>
          <w:lang w:eastAsia="ru-RU"/>
        </w:rPr>
        <w:t xml:space="preserve">в части кодов бюджетной классификации Российской Федерации по документам-основаниям, предусмотренным пунктом 1.5 графы 1 Перечня документов-оснований, осуществляется получателем средств бюджета поселения не позднее первого февраля текущего финансового года; </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ТОУФК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w:t>
      </w:r>
      <w:hyperlink w:anchor="P63" w:history="1">
        <w:r w:rsidRPr="00C62CF5">
          <w:rPr>
            <w:rFonts w:ascii="Times New Roman" w:eastAsia="Times New Roman" w:hAnsi="Times New Roman" w:cs="Times New Roman"/>
            <w:color w:val="0000FF"/>
            <w:sz w:val="20"/>
            <w:szCs w:val="20"/>
            <w:lang w:eastAsia="ru-RU"/>
          </w:rPr>
          <w:t xml:space="preserve">абзацев </w:t>
        </w:r>
      </w:hyperlink>
      <w:hyperlink w:anchor="P64" w:history="1">
        <w:r w:rsidRPr="00C62CF5">
          <w:rPr>
            <w:rFonts w:ascii="Times New Roman" w:eastAsia="Times New Roman" w:hAnsi="Times New Roman" w:cs="Times New Roman"/>
            <w:color w:val="0000FF"/>
            <w:sz w:val="20"/>
            <w:szCs w:val="20"/>
            <w:lang w:eastAsia="ru-RU"/>
          </w:rPr>
          <w:t>четвертого пункта 2.6</w:t>
        </w:r>
      </w:hyperlink>
      <w:r w:rsidRPr="00C62CF5">
        <w:rPr>
          <w:rFonts w:ascii="Times New Roman" w:eastAsia="Times New Roman" w:hAnsi="Times New Roman" w:cs="Times New Roman"/>
          <w:sz w:val="20"/>
          <w:szCs w:val="20"/>
          <w:lang w:eastAsia="ru-RU"/>
        </w:rPr>
        <w:t xml:space="preserve"> настоящего Порядка, направляет для сведения главному распорядителю (распорядителю) средств бюджета  поселения, в ведении которого находится получатель средств бюджета поселения, Уведомление о превышении бюджетным обязательством неиспользованных лимитов бюджетных обязательств, </w:t>
      </w:r>
      <w:hyperlink r:id="rId13"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которого установлены приложением 4 к Порядку Минфина</w:t>
      </w:r>
      <w:proofErr w:type="gramEnd"/>
      <w:r w:rsidRPr="00C62CF5">
        <w:rPr>
          <w:rFonts w:ascii="Times New Roman" w:eastAsia="Times New Roman" w:hAnsi="Times New Roman" w:cs="Times New Roman"/>
          <w:sz w:val="20"/>
          <w:szCs w:val="20"/>
          <w:lang w:eastAsia="ru-RU"/>
        </w:rPr>
        <w:t xml:space="preserve"> России, не позднее следующего рабочего дня со дня получения Сведений о бюджетном обязательстве.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2.14. </w:t>
      </w:r>
      <w:proofErr w:type="gramStart"/>
      <w:r w:rsidRPr="00C62CF5">
        <w:rPr>
          <w:rFonts w:ascii="Times New Roman" w:eastAsia="Times New Roman" w:hAnsi="Times New Roman" w:cs="Times New Roman"/>
          <w:sz w:val="20"/>
          <w:szCs w:val="20"/>
          <w:lang w:eastAsia="ru-RU"/>
        </w:rPr>
        <w:t>В случае ликвидации, реорганизации получателя средств бюджета поселения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ТОУФК вносятся изменения в ранее учтенные бюджетные обязательства получателя средств бюджета поселения в части аннулирования соответствующих неисполненных бюджетных обязательств.</w:t>
      </w:r>
      <w:proofErr w:type="gramEnd"/>
    </w:p>
    <w:p w:rsidR="00B95726" w:rsidRPr="00C62CF5" w:rsidRDefault="00B95726" w:rsidP="00B95726">
      <w:pPr>
        <w:widowControl w:val="0"/>
        <w:autoSpaceDE w:val="0"/>
        <w:autoSpaceDN w:val="0"/>
        <w:ind w:firstLine="0"/>
        <w:jc w:val="center"/>
        <w:outlineLvl w:val="1"/>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III. Особенности учета бюджетных обязательств</w:t>
      </w:r>
    </w:p>
    <w:p w:rsidR="00B95726" w:rsidRPr="00C62CF5" w:rsidRDefault="00B95726" w:rsidP="00B95726">
      <w:pPr>
        <w:widowControl w:val="0"/>
        <w:autoSpaceDE w:val="0"/>
        <w:autoSpaceDN w:val="0"/>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по исполнительным документам, решениям налоговых органов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3.1. </w:t>
      </w:r>
      <w:proofErr w:type="gramStart"/>
      <w:r w:rsidRPr="00C62CF5">
        <w:rPr>
          <w:rFonts w:ascii="Times New Roman" w:eastAsia="Times New Roman" w:hAnsi="Times New Roman" w:cs="Times New Roman"/>
          <w:sz w:val="20"/>
          <w:szCs w:val="20"/>
          <w:lang w:eastAsia="ru-RU"/>
        </w:rPr>
        <w:t xml:space="preserve">Сведения о бюджетном обязательстве, возникшем в соответствии с документами-основаниями, предусмотренными </w:t>
      </w:r>
      <w:hyperlink w:anchor="P503" w:history="1">
        <w:r w:rsidRPr="00C62CF5">
          <w:rPr>
            <w:rFonts w:ascii="Times New Roman" w:eastAsia="Times New Roman" w:hAnsi="Times New Roman" w:cs="Times New Roman"/>
            <w:color w:val="0000FF"/>
            <w:sz w:val="20"/>
            <w:szCs w:val="20"/>
            <w:lang w:eastAsia="ru-RU"/>
          </w:rPr>
          <w:t>пунктами 1</w:t>
        </w:r>
        <w:r w:rsidRPr="00C62CF5">
          <w:rPr>
            <w:rFonts w:ascii="Times New Roman" w:eastAsia="Times New Roman" w:hAnsi="Times New Roman" w:cs="Times New Roman"/>
            <w:color w:val="0000FF"/>
            <w:sz w:val="20"/>
            <w:szCs w:val="20"/>
            <w:highlight w:val="yellow"/>
            <w:lang w:eastAsia="ru-RU"/>
          </w:rPr>
          <w:t>.9</w:t>
        </w:r>
      </w:hyperlink>
      <w:r w:rsidRPr="00C62CF5">
        <w:rPr>
          <w:rFonts w:ascii="Times New Roman" w:eastAsia="Times New Roman" w:hAnsi="Times New Roman" w:cs="Times New Roman"/>
          <w:sz w:val="20"/>
          <w:szCs w:val="20"/>
          <w:lang w:eastAsia="ru-RU"/>
        </w:rPr>
        <w:t xml:space="preserve"> и </w:t>
      </w:r>
      <w:hyperlink w:anchor="P511" w:history="1">
        <w:r w:rsidRPr="00C62CF5">
          <w:rPr>
            <w:rFonts w:ascii="Times New Roman" w:eastAsia="Times New Roman" w:hAnsi="Times New Roman" w:cs="Times New Roman"/>
            <w:color w:val="0000FF"/>
            <w:sz w:val="20"/>
            <w:szCs w:val="20"/>
            <w:lang w:eastAsia="ru-RU"/>
          </w:rPr>
          <w:t>1.</w:t>
        </w:r>
        <w:r w:rsidRPr="00C62CF5">
          <w:rPr>
            <w:rFonts w:ascii="Times New Roman" w:eastAsia="Times New Roman" w:hAnsi="Times New Roman" w:cs="Times New Roman"/>
            <w:color w:val="0000FF"/>
            <w:sz w:val="20"/>
            <w:szCs w:val="20"/>
            <w:highlight w:val="yellow"/>
            <w:lang w:eastAsia="ru-RU"/>
          </w:rPr>
          <w:t>10</w:t>
        </w:r>
        <w:r w:rsidRPr="00C62CF5">
          <w:rPr>
            <w:rFonts w:ascii="Times New Roman" w:eastAsia="Times New Roman" w:hAnsi="Times New Roman" w:cs="Times New Roman"/>
            <w:color w:val="0000FF"/>
            <w:sz w:val="20"/>
            <w:szCs w:val="20"/>
            <w:lang w:eastAsia="ru-RU"/>
          </w:rPr>
          <w:t xml:space="preserve"> графы 1</w:t>
        </w:r>
      </w:hyperlink>
      <w:r w:rsidRPr="00C62CF5">
        <w:rPr>
          <w:rFonts w:ascii="Times New Roman" w:eastAsia="Times New Roman" w:hAnsi="Times New Roman" w:cs="Times New Roman"/>
          <w:sz w:val="20"/>
          <w:szCs w:val="20"/>
          <w:lang w:eastAsia="ru-RU"/>
        </w:rPr>
        <w:t xml:space="preserve"> Перечня документов-оснований, формируются получателями средств бюджета поселения в срок, установленный бюджетным законодательством Российской Федерации для представления в установленном порядке получателем средств районного бюджета, бюджета городского поселения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w:t>
      </w:r>
      <w:proofErr w:type="gramEnd"/>
      <w:r w:rsidRPr="00C62CF5">
        <w:rPr>
          <w:rFonts w:ascii="Times New Roman" w:eastAsia="Times New Roman" w:hAnsi="Times New Roman" w:cs="Times New Roman"/>
          <w:sz w:val="20"/>
          <w:szCs w:val="20"/>
          <w:lang w:eastAsia="ru-RU"/>
        </w:rPr>
        <w:t xml:space="preserve"> бюджета поселения по исполнению исполнительного документа, решения налогового органа.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3.2. </w:t>
      </w:r>
      <w:proofErr w:type="gramStart"/>
      <w:r w:rsidRPr="00C62CF5">
        <w:rPr>
          <w:rFonts w:ascii="Times New Roman" w:eastAsia="Times New Roman" w:hAnsi="Times New Roman" w:cs="Times New Roman"/>
          <w:sz w:val="20"/>
          <w:szCs w:val="20"/>
          <w:lang w:eastAsia="ru-RU"/>
        </w:rPr>
        <w:t>В случае если в ТОУФК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3.3. </w:t>
      </w:r>
      <w:proofErr w:type="gramStart"/>
      <w:r w:rsidRPr="00C62CF5">
        <w:rPr>
          <w:rFonts w:ascii="Times New Roman" w:eastAsia="Times New Roman" w:hAnsi="Times New Roman" w:cs="Times New Roman"/>
          <w:sz w:val="20"/>
          <w:szCs w:val="20"/>
          <w:lang w:eastAsia="ru-RU"/>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w:t>
      </w:r>
      <w:proofErr w:type="gramEnd"/>
      <w:r w:rsidRPr="00C62CF5">
        <w:rPr>
          <w:rFonts w:ascii="Times New Roman" w:eastAsia="Times New Roman" w:hAnsi="Times New Roman" w:cs="Times New Roman"/>
          <w:sz w:val="20"/>
          <w:szCs w:val="20"/>
          <w:lang w:eastAsia="ru-RU"/>
        </w:rPr>
        <w:t xml:space="preserve"> от имени получателя средств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3.4. </w:t>
      </w:r>
      <w:proofErr w:type="gramStart"/>
      <w:r w:rsidRPr="00C62CF5">
        <w:rPr>
          <w:rFonts w:ascii="Times New Roman" w:eastAsia="Times New Roman" w:hAnsi="Times New Roman" w:cs="Times New Roman"/>
          <w:sz w:val="20"/>
          <w:szCs w:val="20"/>
          <w:lang w:eastAsia="ru-RU"/>
        </w:rPr>
        <w:t>В случае ликвидации получателя средств бюджета поселения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ТОУФК вносятся изменения в части аннулирования неисполненного бюджетного обязательства.</w:t>
      </w:r>
      <w:proofErr w:type="gramEnd"/>
    </w:p>
    <w:p w:rsidR="00B95726" w:rsidRPr="00C62CF5" w:rsidRDefault="00B95726" w:rsidP="00B95726">
      <w:pPr>
        <w:widowControl w:val="0"/>
        <w:autoSpaceDE w:val="0"/>
        <w:autoSpaceDN w:val="0"/>
        <w:ind w:firstLine="0"/>
        <w:jc w:val="center"/>
        <w:outlineLvl w:val="1"/>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IV. Постановка на учет денежных обязательств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4.1.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w:t>
      </w:r>
      <w:hyperlink w:anchor="P403" w:history="1">
        <w:r w:rsidRPr="00C62CF5">
          <w:rPr>
            <w:rFonts w:ascii="Times New Roman" w:eastAsia="Times New Roman" w:hAnsi="Times New Roman" w:cs="Times New Roman"/>
            <w:color w:val="0000FF"/>
            <w:sz w:val="20"/>
            <w:szCs w:val="20"/>
            <w:lang w:eastAsia="ru-RU"/>
          </w:rPr>
          <w:t>графой 2</w:t>
        </w:r>
      </w:hyperlink>
      <w:r w:rsidRPr="00C62CF5">
        <w:rPr>
          <w:rFonts w:ascii="Times New Roman" w:eastAsia="Times New Roman" w:hAnsi="Times New Roman" w:cs="Times New Roman"/>
          <w:sz w:val="20"/>
          <w:szCs w:val="20"/>
          <w:lang w:eastAsia="ru-RU"/>
        </w:rPr>
        <w:t xml:space="preserve"> Перечня документов-оснований.</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4.2. Сведения о денежных обязательствах по принятым бюджетным обязательствам формируются ТОУФК в срок, установленный для оплаты денежного обязательства в соответствии с Порядком санкционирования </w:t>
      </w:r>
      <w:proofErr w:type="gramStart"/>
      <w:r w:rsidRPr="00C62CF5">
        <w:rPr>
          <w:rFonts w:ascii="Times New Roman" w:eastAsia="Times New Roman" w:hAnsi="Times New Roman" w:cs="Times New Roman"/>
          <w:sz w:val="20"/>
          <w:szCs w:val="20"/>
          <w:lang w:eastAsia="ru-RU"/>
        </w:rPr>
        <w:t>оплаты денежных обязательств получателей средств бюджета поселения</w:t>
      </w:r>
      <w:proofErr w:type="gramEnd"/>
      <w:r w:rsidRPr="00C62CF5">
        <w:rPr>
          <w:rFonts w:ascii="Times New Roman" w:eastAsia="Times New Roman" w:hAnsi="Times New Roman" w:cs="Times New Roman"/>
          <w:sz w:val="20"/>
          <w:szCs w:val="20"/>
          <w:lang w:eastAsia="ru-RU"/>
        </w:rPr>
        <w:t xml:space="preserve"> и администраторов источников финансирования дефицита бюджета поселения, за исключением случаев, указанных в </w:t>
      </w:r>
      <w:hyperlink w:anchor="P104" w:history="1">
        <w:r w:rsidRPr="00C62CF5">
          <w:rPr>
            <w:rFonts w:ascii="Times New Roman" w:eastAsia="Times New Roman" w:hAnsi="Times New Roman" w:cs="Times New Roman"/>
            <w:color w:val="0000FF"/>
            <w:sz w:val="20"/>
            <w:szCs w:val="20"/>
            <w:lang w:eastAsia="ru-RU"/>
          </w:rPr>
          <w:t>абзацах третьем</w:t>
        </w:r>
      </w:hyperlink>
      <w:r w:rsidRPr="00C62CF5">
        <w:rPr>
          <w:rFonts w:ascii="Times New Roman" w:eastAsia="Times New Roman" w:hAnsi="Times New Roman" w:cs="Times New Roman"/>
          <w:sz w:val="20"/>
          <w:szCs w:val="20"/>
          <w:lang w:eastAsia="ru-RU"/>
        </w:rPr>
        <w:t xml:space="preserve"> – пятом настоящего пункта.</w:t>
      </w:r>
      <w:bookmarkStart w:id="21" w:name="P103"/>
      <w:bookmarkEnd w:id="21"/>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Сведения о денежных обязательствах формируются получателем средств бюджета поселения в течение трех рабочих дней со дня, следующего за днем возникновения денежного обязательства в случае:</w:t>
      </w:r>
      <w:bookmarkStart w:id="22" w:name="P104"/>
      <w:bookmarkEnd w:id="22"/>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 за исключением предоставления субсидии районному </w:t>
      </w:r>
      <w:r w:rsidRPr="00C62CF5">
        <w:rPr>
          <w:rFonts w:ascii="Times New Roman" w:eastAsia="Times New Roman" w:hAnsi="Times New Roman" w:cs="Times New Roman"/>
          <w:sz w:val="20"/>
          <w:szCs w:val="20"/>
          <w:lang w:eastAsia="ru-RU"/>
        </w:rPr>
        <w:lastRenderedPageBreak/>
        <w:t>бюджетному или автономному учреждению;</w:t>
      </w:r>
      <w:bookmarkStart w:id="23" w:name="P105"/>
      <w:bookmarkEnd w:id="23"/>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ЕИС, одним распоряжением, сумма которого равна сумме денежного обязательства, подлежащего постановке на учет (за исключением случая возникновения денежного обязательства на основании документа о приемке по соответствующему государственному контракту, сформированного и подписанного без использования ЕИС</w:t>
      </w:r>
      <w:proofErr w:type="gramEnd"/>
      <w:r w:rsidRPr="00C62CF5">
        <w:rPr>
          <w:rFonts w:ascii="Times New Roman" w:eastAsia="Times New Roman" w:hAnsi="Times New Roman" w:cs="Times New Roman"/>
          <w:sz w:val="20"/>
          <w:szCs w:val="20"/>
          <w:lang w:eastAsia="ru-RU"/>
        </w:rPr>
        <w:t xml:space="preserve">, формирование Сведений о денежном </w:t>
      </w:r>
      <w:proofErr w:type="gramStart"/>
      <w:r w:rsidRPr="00C62CF5">
        <w:rPr>
          <w:rFonts w:ascii="Times New Roman" w:eastAsia="Times New Roman" w:hAnsi="Times New Roman" w:cs="Times New Roman"/>
          <w:sz w:val="20"/>
          <w:szCs w:val="20"/>
          <w:lang w:eastAsia="ru-RU"/>
        </w:rPr>
        <w:t>обязательстве</w:t>
      </w:r>
      <w:proofErr w:type="gramEnd"/>
      <w:r w:rsidRPr="00C62CF5">
        <w:rPr>
          <w:rFonts w:ascii="Times New Roman" w:eastAsia="Times New Roman" w:hAnsi="Times New Roman" w:cs="Times New Roman"/>
          <w:sz w:val="20"/>
          <w:szCs w:val="20"/>
          <w:lang w:eastAsia="ru-RU"/>
        </w:rPr>
        <w:t xml:space="preserve">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4.3. </w:t>
      </w:r>
      <w:proofErr w:type="gramStart"/>
      <w:r w:rsidRPr="00C62CF5">
        <w:rPr>
          <w:rFonts w:ascii="Times New Roman" w:eastAsia="Times New Roman" w:hAnsi="Times New Roman" w:cs="Times New Roman"/>
          <w:sz w:val="20"/>
          <w:szCs w:val="20"/>
          <w:lang w:eastAsia="ru-RU"/>
        </w:rPr>
        <w:t>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w:t>
      </w:r>
      <w:proofErr w:type="gramEnd"/>
      <w:r w:rsidRPr="00C62CF5">
        <w:rPr>
          <w:rFonts w:ascii="Times New Roman" w:eastAsia="Times New Roman" w:hAnsi="Times New Roman" w:cs="Times New Roman"/>
          <w:sz w:val="20"/>
          <w:szCs w:val="20"/>
          <w:lang w:eastAsia="ru-RU"/>
        </w:rPr>
        <w:t xml:space="preserve"> Российской Федерации.</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4.4. ТОУФК не позднее следующего рабочего дня со дня представления получателем средств бюджета поселения Сведений о денежном обязательстве осуществляет их проверку на соответствие информации, указанной в Сведениях о денежном обязательстве: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информации по соответствующему бюджетному обязательству, учтенному на соответствующем лицевом счете получателя бюджетных средств;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информации, подлежащей включению в Сведения о денежном обязательстве в соответствии с </w:t>
      </w:r>
      <w:hyperlink w:anchor="P309" w:history="1">
        <w:r w:rsidRPr="00C62CF5">
          <w:rPr>
            <w:rFonts w:ascii="Times New Roman" w:eastAsia="Times New Roman" w:hAnsi="Times New Roman" w:cs="Times New Roman"/>
            <w:color w:val="0000FF"/>
            <w:sz w:val="20"/>
            <w:szCs w:val="20"/>
            <w:lang w:eastAsia="ru-RU"/>
          </w:rPr>
          <w:t>приложением 2</w:t>
        </w:r>
      </w:hyperlink>
      <w:r w:rsidRPr="00C62CF5">
        <w:rPr>
          <w:rFonts w:ascii="Times New Roman" w:eastAsia="Times New Roman" w:hAnsi="Times New Roman" w:cs="Times New Roman"/>
          <w:sz w:val="20"/>
          <w:szCs w:val="20"/>
          <w:lang w:eastAsia="ru-RU"/>
        </w:rPr>
        <w:t xml:space="preserve"> к настоящему Порядку;</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поселения в ТОУФК для постановки на учет денежных обязательств в соответствии с настоящим Порядком.</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исполнения бюджетного обязательства, содержащего более одного кода классификации расходов бюджета поселения, ТОУФК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формировании Сведений о денежном обязательстве на основании документа, подтверждающего возникновение денежного обязательства, предусмотренного пунктом 1.5 графы 2 Перечня документов-оснований, сформированного и подписанного без использования ЕИС, проверка, предусмотренная абзацем четвертым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формировании Сведений о денежном обязательстве с использованием ЕИС проверка, предусмотренная настоящим пунктом, осуществляется в ЕИС.</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положительного результата проверки, предусмотренной настоящим пунктом, осуществляемой с использованием ЕИС, Сведения о денежных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для автоматической постановки на учет денежного обязательства (внесения в него изменений).</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4.5. </w:t>
      </w:r>
      <w:proofErr w:type="gramStart"/>
      <w:r w:rsidRPr="00C62CF5">
        <w:rPr>
          <w:rFonts w:ascii="Times New Roman" w:eastAsia="Times New Roman" w:hAnsi="Times New Roman" w:cs="Times New Roman"/>
          <w:sz w:val="20"/>
          <w:szCs w:val="20"/>
          <w:lang w:eastAsia="ru-RU"/>
        </w:rPr>
        <w:t xml:space="preserve">В случае положительного результата проверки Сведений о денежном обязательстве ТОУФК присваивает учетный номер денежному обязательству (вносит в него изменения) и в срок, установленный </w:t>
      </w:r>
      <w:hyperlink w:anchor="P103" w:history="1">
        <w:r w:rsidRPr="00C62CF5">
          <w:rPr>
            <w:rFonts w:ascii="Times New Roman" w:eastAsia="Times New Roman" w:hAnsi="Times New Roman" w:cs="Times New Roman"/>
            <w:color w:val="0000FF"/>
            <w:sz w:val="20"/>
            <w:szCs w:val="20"/>
            <w:lang w:eastAsia="ru-RU"/>
          </w:rPr>
          <w:t>абзацем вторым пункта 4.2</w:t>
        </w:r>
      </w:hyperlink>
      <w:r w:rsidRPr="00C62CF5">
        <w:rPr>
          <w:rFonts w:ascii="Times New Roman" w:eastAsia="Times New Roman" w:hAnsi="Times New Roman" w:cs="Times New Roman"/>
          <w:sz w:val="20"/>
          <w:szCs w:val="20"/>
          <w:lang w:eastAsia="ru-RU"/>
        </w:rPr>
        <w:t xml:space="preserve"> настоящего Порядка, направляет получателю средств бюджета поселения извещение о постановке на учет (изменении) денежного обязательства в ТОУФК, </w:t>
      </w:r>
      <w:hyperlink r:id="rId14"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которого установлены приложением 13 к Порядку Минфина России (далее - Извещение о денежном обязательстве).</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Извещение о денежном обязательстве направляется получателю средств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форме электронного документа, подписанного электронной подписью уполномоченного лица ТОУФК, - в отношении Сведений о денежном обязательстве, представленных в форме электронного документа;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 бумажном носителе, подписанном уполномоченным лицом ТОУФК, - в отношении Сведений о денежном обязательстве, представленных на бумажном носителе.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Извещение о денежном обязательстве, сформированное на бумажном носителе, подписывается лицом, имеющим право действовать от имени ТОУФК.</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отношении Сведений о денежном обязательстве, сформированных с использованием ЕИС, извещение о денежном обязательстве направляется с использованием ЕИС во взаимодействии с информационной системой Федерального казначейства.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Учетный номер денежного обязательства имеет следующую структуру, состоящую из двадцати пяти разрядов:</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 1 по 19 разряд - учетный номер соответствующего бюджетного обязательства;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с 20 по 25 разряд - порядковый номер денежного обязательства.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4.6. В случае отрицательного результата проверки Сведений о денежном обязательстве ТОУФК в срок, установленный в </w:t>
      </w:r>
      <w:hyperlink w:anchor="P103" w:history="1">
        <w:r w:rsidRPr="00C62CF5">
          <w:rPr>
            <w:rFonts w:ascii="Times New Roman" w:eastAsia="Times New Roman" w:hAnsi="Times New Roman" w:cs="Times New Roman"/>
            <w:color w:val="0000FF"/>
            <w:sz w:val="20"/>
            <w:szCs w:val="20"/>
            <w:lang w:eastAsia="ru-RU"/>
          </w:rPr>
          <w:t>абзаце втором пункта 4.2</w:t>
        </w:r>
      </w:hyperlink>
      <w:r w:rsidRPr="00C62CF5">
        <w:rPr>
          <w:rFonts w:ascii="Times New Roman" w:eastAsia="Times New Roman" w:hAnsi="Times New Roman" w:cs="Times New Roman"/>
          <w:sz w:val="20"/>
          <w:szCs w:val="20"/>
          <w:lang w:eastAsia="ru-RU"/>
        </w:rPr>
        <w:t xml:space="preserve"> настоящего Порядка: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отношении Сведений о денежных обязательствах, сформированных получателем средств бюджета поселения, возвращает получателю средств бюджета поселения копию представленных на бумажном носителе Сведений о денежном обязательстве с проставлением даты отказа, должности сотрудника ТОУФК, его подписи, расшифровки подписи с указанием инициалов и фамилии, причины отказа;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направляет получателю средств бюджета поселения уведомление в электронном виде, если Сведения о денежном обязательстве представлялись в форме электронного документа.</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отношении Сведений о денежном обязательстве, сформированных с использованием ЕИС, уведомление направляется с использованием ЕИС во взаимодействии с информационной системой Федерального казначейства</w:t>
      </w:r>
    </w:p>
    <w:p w:rsidR="00B95726" w:rsidRPr="00C62CF5" w:rsidRDefault="00B95726" w:rsidP="00B95726">
      <w:pPr>
        <w:widowControl w:val="0"/>
        <w:autoSpaceDE w:val="0"/>
        <w:autoSpaceDN w:val="0"/>
        <w:ind w:firstLine="0"/>
        <w:jc w:val="center"/>
        <w:outlineLvl w:val="1"/>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V. Представление информации о </w:t>
      </w:r>
      <w:proofErr w:type="gramStart"/>
      <w:r w:rsidRPr="00C62CF5">
        <w:rPr>
          <w:rFonts w:ascii="Times New Roman" w:eastAsia="Times New Roman" w:hAnsi="Times New Roman" w:cs="Times New Roman"/>
          <w:b/>
          <w:sz w:val="20"/>
          <w:szCs w:val="20"/>
          <w:lang w:eastAsia="ru-RU"/>
        </w:rPr>
        <w:t>бюджетных</w:t>
      </w:r>
      <w:proofErr w:type="gramEnd"/>
      <w:r w:rsidRPr="00C62CF5">
        <w:rPr>
          <w:rFonts w:ascii="Times New Roman" w:eastAsia="Times New Roman" w:hAnsi="Times New Roman" w:cs="Times New Roman"/>
          <w:b/>
          <w:sz w:val="20"/>
          <w:szCs w:val="20"/>
          <w:lang w:eastAsia="ru-RU"/>
        </w:rPr>
        <w:t xml:space="preserve"> и денежных</w:t>
      </w:r>
    </w:p>
    <w:p w:rsidR="00B95726" w:rsidRPr="00C62CF5" w:rsidRDefault="00B95726" w:rsidP="00B95726">
      <w:pPr>
        <w:widowControl w:val="0"/>
        <w:autoSpaceDE w:val="0"/>
        <w:autoSpaceDN w:val="0"/>
        <w:ind w:firstLine="0"/>
        <w:jc w:val="center"/>
        <w:rPr>
          <w:rFonts w:ascii="Times New Roman" w:eastAsia="Times New Roman" w:hAnsi="Times New Roman" w:cs="Times New Roman"/>
          <w:b/>
          <w:sz w:val="20"/>
          <w:szCs w:val="20"/>
          <w:lang w:eastAsia="ru-RU"/>
        </w:rPr>
      </w:pPr>
      <w:proofErr w:type="gramStart"/>
      <w:r w:rsidRPr="00C62CF5">
        <w:rPr>
          <w:rFonts w:ascii="Times New Roman" w:eastAsia="Times New Roman" w:hAnsi="Times New Roman" w:cs="Times New Roman"/>
          <w:b/>
          <w:sz w:val="20"/>
          <w:szCs w:val="20"/>
          <w:lang w:eastAsia="ru-RU"/>
        </w:rPr>
        <w:t>обязательствах</w:t>
      </w:r>
      <w:proofErr w:type="gramEnd"/>
      <w:r w:rsidRPr="00C62CF5">
        <w:rPr>
          <w:rFonts w:ascii="Times New Roman" w:eastAsia="Times New Roman" w:hAnsi="Times New Roman" w:cs="Times New Roman"/>
          <w:b/>
          <w:sz w:val="20"/>
          <w:szCs w:val="20"/>
          <w:lang w:eastAsia="ru-RU"/>
        </w:rPr>
        <w:t xml:space="preserve">, учтенных в территориальном отделе Управления Федерального казначейства по Алтайскому краю </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5.1. Информация о бюджетных и денежных обязательствах предоставляется ТОУФК в электронном виде: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Администрации </w:t>
      </w:r>
      <w:r w:rsidRPr="00C62CF5">
        <w:rPr>
          <w:rFonts w:ascii="Times New Roman" w:eastAsia="Times New Roman" w:hAnsi="Times New Roman" w:cs="Times New Roman"/>
          <w:color w:val="000000"/>
          <w:sz w:val="20"/>
          <w:szCs w:val="20"/>
          <w:lang w:eastAsia="ru-RU"/>
        </w:rPr>
        <w:t xml:space="preserve">Крутихинского сельсовета Крутихинского района </w:t>
      </w:r>
      <w:r w:rsidRPr="00C62CF5">
        <w:rPr>
          <w:rFonts w:ascii="Times New Roman" w:eastAsia="Times New Roman" w:hAnsi="Times New Roman" w:cs="Times New Roman"/>
          <w:sz w:val="20"/>
          <w:szCs w:val="20"/>
          <w:lang w:eastAsia="ru-RU"/>
        </w:rPr>
        <w:t>Алтайского края - по всем бюджетным и денежным обязательствам;</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главным распорядителям средств бюджета поселения - в части бюджетных и денежных обязательств подведомственных им получателей средств,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получателям средств бюджета поселения - в части бюджетных и денежных обязательств соответствующего получателя средств бюджета поселения;</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иным органам государственной власти Алтайского края – в рамках их полномочий, установленных законодательством Алтайского края. </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5.2. Информация о бюджетных и денежных обязательствах предоставляется в соответствии со следующими положениями:</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1) по запросу Комитета администрации Каменского района Алтайского края по финансам, налоговой и кредитной политике ТОУФК представляет с указанными в запросе детализацией и группировкой показателей:</w:t>
      </w:r>
      <w:proofErr w:type="gramEnd"/>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информацию о принятых на учет бюджетных или денежных обязательствах, </w:t>
      </w:r>
      <w:hyperlink r:id="rId15"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которой установлены приложением 6 к Порядку Минфина России, сформированную по состоянию на соответствующую дату;</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информацию об исполнении бюджетных и денежных обязательств, </w:t>
      </w:r>
      <w:hyperlink r:id="rId16"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которой установлены приложением 7 к Порядку Минфина России, сформированную на дату, указанную в запросе;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2) по запросу главного распорядителя средств районного бюджета, бюджета городского поселения ТОУФК представляет с указанными в запросе детализацией и группировкой показателей Информацию о принятых на учет бюджетных или денежных обязательствах по находящимся в ведении главного распорядителя средств бюджета поселения получателям средств бюджета поселения, </w:t>
      </w:r>
      <w:hyperlink r:id="rId17"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которой установлены приложением 6 к Порядку Минфина России, сформированную нарастающим итогом с начала текущего финансового года</w:t>
      </w:r>
      <w:proofErr w:type="gramEnd"/>
      <w:r w:rsidRPr="00C62CF5">
        <w:rPr>
          <w:rFonts w:ascii="Times New Roman" w:eastAsia="Times New Roman" w:hAnsi="Times New Roman" w:cs="Times New Roman"/>
          <w:sz w:val="20"/>
          <w:szCs w:val="20"/>
          <w:lang w:eastAsia="ru-RU"/>
        </w:rPr>
        <w:t xml:space="preserve"> по состоянию на соответствующую дату;</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3) по запросу получателя средств бюджета поселения ТОУФК предоставляет Справку об исполнении принятых на учет бюджетных или денежных обязательств, </w:t>
      </w:r>
      <w:hyperlink r:id="rId18"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которой установлены приложением 5 к Порядку Минфина России, сформированную по состоянию на 1-е число каждого месяца и по состоянию на дату, указанную в запросе получателя средств бюджета поселения, нарастающим итогом с 1 января текущего финансового года и содержит информацию об</w:t>
      </w:r>
      <w:proofErr w:type="gramEnd"/>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исполнении</w:t>
      </w:r>
      <w:proofErr w:type="gramEnd"/>
      <w:r w:rsidRPr="00C62CF5">
        <w:rPr>
          <w:rFonts w:ascii="Times New Roman" w:eastAsia="Times New Roman" w:hAnsi="Times New Roman" w:cs="Times New Roman"/>
          <w:sz w:val="20"/>
          <w:szCs w:val="20"/>
          <w:lang w:eastAsia="ru-RU"/>
        </w:rPr>
        <w:t xml:space="preserve"> бюджетных или денежных обязательств, поставленных на учет в ТОУФК на основании Сведений о бюджетном обязательстве или Сведений о денежном обязательстве;</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4) по запросу получателя средств бюджета поселения ТОУФК по месту </w:t>
      </w:r>
      <w:proofErr w:type="gramStart"/>
      <w:r w:rsidRPr="00C62CF5">
        <w:rPr>
          <w:rFonts w:ascii="Times New Roman" w:eastAsia="Times New Roman" w:hAnsi="Times New Roman" w:cs="Times New Roman"/>
          <w:sz w:val="20"/>
          <w:szCs w:val="20"/>
          <w:lang w:eastAsia="ru-RU"/>
        </w:rPr>
        <w:t>обслуживания получателя средств бюджета поселения</w:t>
      </w:r>
      <w:proofErr w:type="gramEnd"/>
      <w:r w:rsidRPr="00C62CF5">
        <w:rPr>
          <w:rFonts w:ascii="Times New Roman" w:eastAsia="Times New Roman" w:hAnsi="Times New Roman" w:cs="Times New Roman"/>
          <w:sz w:val="20"/>
          <w:szCs w:val="20"/>
          <w:lang w:eastAsia="ru-RU"/>
        </w:rPr>
        <w:t xml:space="preserve"> формирует Справку о неисполненных в отчетном финансовом году бюджетных обязательствах, </w:t>
      </w:r>
      <w:hyperlink r:id="rId19" w:history="1">
        <w:r w:rsidRPr="00C62CF5">
          <w:rPr>
            <w:rFonts w:ascii="Times New Roman" w:eastAsia="Times New Roman" w:hAnsi="Times New Roman" w:cs="Times New Roman"/>
            <w:color w:val="0000FF"/>
            <w:sz w:val="20"/>
            <w:szCs w:val="20"/>
            <w:lang w:eastAsia="ru-RU"/>
          </w:rPr>
          <w:t>реквизиты</w:t>
        </w:r>
      </w:hyperlink>
      <w:r w:rsidRPr="00C62CF5">
        <w:rPr>
          <w:rFonts w:ascii="Times New Roman" w:eastAsia="Times New Roman" w:hAnsi="Times New Roman" w:cs="Times New Roman"/>
          <w:sz w:val="20"/>
          <w:szCs w:val="20"/>
          <w:lang w:eastAsia="ru-RU"/>
        </w:rPr>
        <w:t xml:space="preserve"> которой установлены приложением 9 к Порядку Минфина России.</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Справка о неисполненных в отчетном финансовом году бюджетных обязательствах формируется по состоянию на 1 января текущего финансового года в разрезе кодов бюджетной классификации и содержит информацию о неисполненных бюджетных обязательствах, возникших из документов-оснований, поставленных на учет в ТОУФК на основании Сведений о бюджетных обязательствах, и подлежавших в соответствии с условиями указанных договоров-оснований оплате в отчетном финансовом году, а также о</w:t>
      </w:r>
      <w:proofErr w:type="gramEnd"/>
      <w:r w:rsidRPr="00C62CF5">
        <w:rPr>
          <w:rFonts w:ascii="Times New Roman" w:eastAsia="Times New Roman" w:hAnsi="Times New Roman" w:cs="Times New Roman"/>
          <w:sz w:val="20"/>
          <w:szCs w:val="20"/>
          <w:lang w:eastAsia="ru-RU"/>
        </w:rPr>
        <w:t xml:space="preserve"> неиспользованных на начало очередного финансового года </w:t>
      </w:r>
      <w:proofErr w:type="gramStart"/>
      <w:r w:rsidRPr="00C62CF5">
        <w:rPr>
          <w:rFonts w:ascii="Times New Roman" w:eastAsia="Times New Roman" w:hAnsi="Times New Roman" w:cs="Times New Roman"/>
          <w:sz w:val="20"/>
          <w:szCs w:val="20"/>
          <w:lang w:eastAsia="ru-RU"/>
        </w:rPr>
        <w:t>остатках</w:t>
      </w:r>
      <w:proofErr w:type="gramEnd"/>
      <w:r w:rsidRPr="00C62CF5">
        <w:rPr>
          <w:rFonts w:ascii="Times New Roman" w:eastAsia="Times New Roman" w:hAnsi="Times New Roman" w:cs="Times New Roman"/>
          <w:sz w:val="20"/>
          <w:szCs w:val="20"/>
          <w:lang w:eastAsia="ru-RU"/>
        </w:rPr>
        <w:t xml:space="preserve"> лимитов бюджетных обязательств на исполнение указанных договоров-оснований.</w:t>
      </w:r>
    </w:p>
    <w:p w:rsidR="00B95726" w:rsidRPr="00C62CF5" w:rsidRDefault="00B95726" w:rsidP="00B95726">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 запросу главного распорядителя средств бюджета поселения ТОУФК формирует сводную Справку о неисполненных в отчетном финансовом году бюджетных обязательствах получателей средств бюджета поселения, находящихся в ведении главного распорядителя средств бюджета поселения.</w:t>
      </w:r>
    </w:p>
    <w:p w:rsidR="001F45A2" w:rsidRDefault="001F45A2" w:rsidP="001F45A2">
      <w:pPr>
        <w:widowControl w:val="0"/>
        <w:autoSpaceDE w:val="0"/>
        <w:autoSpaceDN w:val="0"/>
        <w:ind w:left="6096" w:firstLine="0"/>
        <w:jc w:val="both"/>
        <w:outlineLvl w:val="1"/>
        <w:rPr>
          <w:rFonts w:ascii="Times New Roman" w:eastAsia="Times New Roman" w:hAnsi="Times New Roman" w:cs="Times New Roman"/>
          <w:sz w:val="20"/>
          <w:szCs w:val="20"/>
          <w:lang w:eastAsia="ru-RU"/>
        </w:rPr>
      </w:pPr>
    </w:p>
    <w:p w:rsidR="00B95726" w:rsidRPr="00C62CF5" w:rsidRDefault="00B95726" w:rsidP="001F45A2">
      <w:pPr>
        <w:widowControl w:val="0"/>
        <w:autoSpaceDE w:val="0"/>
        <w:autoSpaceDN w:val="0"/>
        <w:ind w:left="6096" w:firstLine="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1</w:t>
      </w:r>
    </w:p>
    <w:p w:rsidR="00B95726" w:rsidRPr="00C62CF5" w:rsidRDefault="00B95726" w:rsidP="001F45A2">
      <w:pPr>
        <w:widowControl w:val="0"/>
        <w:autoSpaceDE w:val="0"/>
        <w:autoSpaceDN w:val="0"/>
        <w:ind w:left="6096"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Порядку</w:t>
      </w:r>
      <w:r w:rsidR="001F45A2">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учета бюджетных и денежных</w:t>
      </w:r>
      <w:r w:rsidR="001F45A2">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обязательств получателей</w:t>
      </w:r>
      <w:r w:rsidR="001F45A2">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средств бюджета поселения</w:t>
      </w:r>
      <w:r w:rsidR="001F45A2">
        <w:rPr>
          <w:rFonts w:ascii="Times New Roman" w:eastAsia="Times New Roman" w:hAnsi="Times New Roman" w:cs="Times New Roman"/>
          <w:sz w:val="20"/>
          <w:szCs w:val="20"/>
          <w:lang w:eastAsia="ru-RU"/>
        </w:rPr>
        <w:t xml:space="preserve"> </w:t>
      </w:r>
    </w:p>
    <w:p w:rsidR="00B95726" w:rsidRPr="00C62CF5" w:rsidRDefault="00B95726" w:rsidP="00B95726">
      <w:pPr>
        <w:widowControl w:val="0"/>
        <w:autoSpaceDE w:val="0"/>
        <w:autoSpaceDN w:val="0"/>
        <w:ind w:firstLine="0"/>
        <w:jc w:val="center"/>
        <w:rPr>
          <w:rFonts w:ascii="Times New Roman" w:eastAsia="Times New Roman" w:hAnsi="Times New Roman" w:cs="Times New Roman"/>
          <w:b/>
          <w:sz w:val="20"/>
          <w:szCs w:val="20"/>
          <w:lang w:eastAsia="ru-RU"/>
        </w:rPr>
      </w:pPr>
      <w:bookmarkStart w:id="24" w:name="P153"/>
      <w:bookmarkEnd w:id="24"/>
      <w:r w:rsidRPr="00C62CF5">
        <w:rPr>
          <w:rFonts w:ascii="Times New Roman" w:eastAsia="Times New Roman" w:hAnsi="Times New Roman" w:cs="Times New Roman"/>
          <w:b/>
          <w:sz w:val="20"/>
          <w:szCs w:val="20"/>
          <w:lang w:eastAsia="ru-RU"/>
        </w:rPr>
        <w:lastRenderedPageBreak/>
        <w:t>РЕКВИЗИТЫ</w:t>
      </w:r>
    </w:p>
    <w:p w:rsidR="00B95726" w:rsidRPr="00C62CF5" w:rsidRDefault="00B95726" w:rsidP="00B95726">
      <w:pPr>
        <w:widowControl w:val="0"/>
        <w:autoSpaceDE w:val="0"/>
        <w:autoSpaceDN w:val="0"/>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СВЕДЕНИЯ О БЮДЖЕТНОМ ОБЯЗАТЕЛЬСТВЕ</w:t>
      </w:r>
    </w:p>
    <w:p w:rsidR="00B95726" w:rsidRPr="00C62CF5" w:rsidRDefault="00B95726" w:rsidP="001F45A2">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Единица измерения: руб. (с точность</w:t>
      </w:r>
      <w:r w:rsidR="001F45A2">
        <w:rPr>
          <w:rFonts w:ascii="Times New Roman" w:eastAsia="Times New Roman" w:hAnsi="Times New Roman" w:cs="Times New Roman"/>
          <w:sz w:val="20"/>
          <w:szCs w:val="20"/>
          <w:lang w:eastAsia="ru-RU"/>
        </w:rPr>
        <w:t>ю до второго десятичного знака)</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6662"/>
      </w:tblGrid>
      <w:tr w:rsidR="00B95726" w:rsidRPr="00C62CF5" w:rsidTr="00B95726">
        <w:tc>
          <w:tcPr>
            <w:tcW w:w="3039"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 реквизита</w:t>
            </w:r>
          </w:p>
        </w:tc>
        <w:tc>
          <w:tcPr>
            <w:tcW w:w="6662"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Правила формирования, заполнения реквизита</w:t>
            </w:r>
          </w:p>
        </w:tc>
      </w:tr>
      <w:tr w:rsidR="00B95726" w:rsidRPr="00C62CF5" w:rsidTr="00B95726">
        <w:tc>
          <w:tcPr>
            <w:tcW w:w="3039"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w:t>
            </w:r>
          </w:p>
        </w:tc>
        <w:tc>
          <w:tcPr>
            <w:tcW w:w="6662"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Номер сведений о бюджетном обязательстве получателя средств, бюджета поселения (далее - соответственно Сведения о бюджетном обязательстве, бюджетное обязательство)</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порядковый номер Сведений о бюджетном обязательстве.</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представлении Сведений о бюджетном обязательстве в форме электронного документа в ЕИС номер Сведений о бюджетном обязательстве присваивается автоматически в ЕИС.</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Учетный номер бюджетного обязательства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при внесении изменений в поставленное на учет бюджетное обязательство.</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учетный номер бюджетного обязательства, в которое вносятся изменения, присвоенный ему при постановке на учет.</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представлении Сведений о бюджетном обязательстве в форме электронного документа в ЕИС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Дата формирования Сведений о бюджетном обязательстве</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дата подписания Сведений о бюджетном обязательстве получателем средств бюджета поселения.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формировании Сведений о бюджетном обязательстве в форме электронного документа в ЕИС дата Сведений о бюджетном обязательстве формируется автоматически после подписания документа электронной подписью.</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Тип бюджетного обязательства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код типа бюджетного обязательства, исходя из следующего:</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 закупка, если бюджетное обязательство связано с закупкой товаров, работ, услуг в текущем финансовом году;</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B95726" w:rsidRPr="00C62CF5" w:rsidTr="00B95726">
        <w:tc>
          <w:tcPr>
            <w:tcW w:w="3039" w:type="dxa"/>
          </w:tcPr>
          <w:p w:rsidR="00B95726" w:rsidRPr="00C62CF5" w:rsidRDefault="00B95726" w:rsidP="00B95726">
            <w:pPr>
              <w:widowControl w:val="0"/>
              <w:autoSpaceDE w:val="0"/>
              <w:autoSpaceDN w:val="0"/>
              <w:ind w:right="222"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Информация о получателе бюджетных средств</w:t>
            </w:r>
          </w:p>
        </w:tc>
        <w:tc>
          <w:tcPr>
            <w:tcW w:w="6662" w:type="dxa"/>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5.1. Получатель бюджетных средств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получателя средств бюджета поселения, соответствующее реестровой записи реестра участников бюджетного процесса (далее - Сводный реестр)</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представлении Сведений о бюджетном обязательстве в форме электронного документа в ЕИС заполняется автоматически после авторизации и идентификации получателя средств бюджета поселения в ЕИС.</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5.2. Наименование бюджета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наименование бюджета – «бюджет </w:t>
            </w:r>
            <w:r w:rsidRPr="00C62CF5">
              <w:rPr>
                <w:rFonts w:ascii="Times New Roman" w:eastAsia="Times New Roman" w:hAnsi="Times New Roman" w:cs="Times New Roman"/>
                <w:color w:val="000000"/>
                <w:sz w:val="20"/>
                <w:szCs w:val="20"/>
                <w:lang w:eastAsia="ru-RU"/>
              </w:rPr>
              <w:t>Крутихинского сельсовета Крутихинского района</w:t>
            </w:r>
            <w:r w:rsidRPr="00C62CF5">
              <w:rPr>
                <w:rFonts w:ascii="Times New Roman" w:eastAsia="Times New Roman" w:hAnsi="Times New Roman" w:cs="Times New Roman"/>
                <w:sz w:val="20"/>
                <w:szCs w:val="20"/>
                <w:lang w:eastAsia="ru-RU"/>
              </w:rPr>
              <w:t xml:space="preserve"> Алтайского края».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представлении Сведений о бюджетном обязательстве в форме электронного документа в ЕИС заполняется автоматически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5.3. Код </w:t>
            </w:r>
            <w:hyperlink r:id="rId20" w:history="1">
              <w:r w:rsidRPr="00C62CF5">
                <w:rPr>
                  <w:rFonts w:ascii="Times New Roman" w:eastAsia="Times New Roman" w:hAnsi="Times New Roman" w:cs="Times New Roman"/>
                  <w:color w:val="0000FF"/>
                  <w:sz w:val="20"/>
                  <w:szCs w:val="20"/>
                  <w:lang w:eastAsia="ru-RU"/>
                </w:rPr>
                <w:t>ОКТМО</w:t>
              </w:r>
            </w:hyperlink>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код по Общероссийскому </w:t>
            </w:r>
            <w:hyperlink r:id="rId21" w:history="1">
              <w:r w:rsidRPr="00C62CF5">
                <w:rPr>
                  <w:rFonts w:ascii="Times New Roman" w:eastAsia="Times New Roman" w:hAnsi="Times New Roman" w:cs="Times New Roman"/>
                  <w:color w:val="0000FF"/>
                  <w:sz w:val="20"/>
                  <w:szCs w:val="20"/>
                  <w:lang w:eastAsia="ru-RU"/>
                </w:rPr>
                <w:t>классификатору</w:t>
              </w:r>
            </w:hyperlink>
            <w:r w:rsidRPr="00C62CF5">
              <w:rPr>
                <w:rFonts w:ascii="Times New Roman" w:eastAsia="Times New Roman" w:hAnsi="Times New Roman" w:cs="Times New Roman"/>
                <w:sz w:val="20"/>
                <w:szCs w:val="20"/>
                <w:lang w:eastAsia="ru-RU"/>
              </w:rPr>
              <w:t xml:space="preserve"> территорий муниципальных образований территориального органа Федерального казначейства, финансового органа муниципального образования</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5.4. Финансовый орган</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финансовый орган - «Администрация </w:t>
            </w:r>
            <w:r w:rsidRPr="00C62CF5">
              <w:rPr>
                <w:rFonts w:ascii="Times New Roman" w:eastAsia="Times New Roman" w:hAnsi="Times New Roman" w:cs="Times New Roman"/>
                <w:color w:val="000000"/>
                <w:sz w:val="20"/>
                <w:szCs w:val="20"/>
                <w:lang w:eastAsia="ru-RU"/>
              </w:rPr>
              <w:t xml:space="preserve">Крутихинского сельсовета Крутихинского района </w:t>
            </w:r>
            <w:r w:rsidRPr="00C62CF5">
              <w:rPr>
                <w:rFonts w:ascii="Times New Roman" w:eastAsia="Times New Roman" w:hAnsi="Times New Roman" w:cs="Times New Roman"/>
                <w:sz w:val="20"/>
                <w:szCs w:val="20"/>
                <w:lang w:eastAsia="ru-RU"/>
              </w:rPr>
              <w:t>Алтайского края»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представлении Сведений о бюджетном обязательстве в форме электронного документа в ЕИС заполняется автоматически.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5.5. Код по ОКПО</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код финансового органа по Общероссийскому классификатору предприятий и организаций</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5.6. Код получателя бюджетных средств по Сводному реестру</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уникальный код организации по Сводному реестру (далее - код по Сводному реестру) получателя средств бюджета поселения в соответствии со Сводным реестром</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5.7. Наименование главного распорядителя бюджетных средств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главного распорядителя средств бюджета поселения в соответствии со Сводным реестром</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5.8. Глава по БК</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код </w:t>
            </w:r>
            <w:proofErr w:type="gramStart"/>
            <w:r w:rsidRPr="00C62CF5">
              <w:rPr>
                <w:rFonts w:ascii="Times New Roman" w:eastAsia="Times New Roman" w:hAnsi="Times New Roman" w:cs="Times New Roman"/>
                <w:sz w:val="20"/>
                <w:szCs w:val="20"/>
                <w:lang w:eastAsia="ru-RU"/>
              </w:rPr>
              <w:t>главы главного распорядителя средств бюджета поселения</w:t>
            </w:r>
            <w:proofErr w:type="gramEnd"/>
            <w:r w:rsidRPr="00C62CF5">
              <w:rPr>
                <w:rFonts w:ascii="Times New Roman" w:eastAsia="Times New Roman" w:hAnsi="Times New Roman" w:cs="Times New Roman"/>
                <w:sz w:val="20"/>
                <w:szCs w:val="20"/>
                <w:lang w:eastAsia="ru-RU"/>
              </w:rPr>
              <w:t xml:space="preserve"> по бюджетной классификации Российской Федерации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5.9. Наименование органа Федерального казначейства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r w:rsidRPr="00C62CF5">
              <w:rPr>
                <w:rFonts w:ascii="Times New Roman" w:eastAsia="Times New Roman" w:hAnsi="Times New Roman" w:cs="Times New Roman"/>
                <w:sz w:val="20"/>
                <w:szCs w:val="20"/>
                <w:lang w:eastAsia="ru-RU"/>
              </w:rPr>
              <w:t>Указывается наименование территориального органа Федерального казначейства - "Управление Федерального казначейства по Алтайскому краю"</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5.10. Код органа Федерального казначейства (далее - КОФК)</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код Управления, в котором открыт лицевой счет получателя бюджетных средств</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5.11. Номер лицевого счета получателя бюджетных средств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номер соответствующего лицевого счета получателя бюджетных средств</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 Реквизиты документа, являющегося основанием для принятия на учет бюджетного обязательства (далее - документ-основание)</w:t>
            </w:r>
          </w:p>
        </w:tc>
        <w:tc>
          <w:tcPr>
            <w:tcW w:w="6662" w:type="dxa"/>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25" w:name="P200"/>
            <w:bookmarkEnd w:id="25"/>
            <w:r w:rsidRPr="00C62CF5">
              <w:rPr>
                <w:rFonts w:ascii="Times New Roman" w:eastAsia="Times New Roman" w:hAnsi="Times New Roman" w:cs="Times New Roman"/>
                <w:sz w:val="20"/>
                <w:szCs w:val="20"/>
                <w:lang w:eastAsia="ru-RU"/>
              </w:rPr>
              <w:t>6.1. Вид документа-основания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Указывается один из следующих видов документов: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"проект контракта", "иное основание"</w:t>
            </w:r>
            <w:proofErr w:type="gramEnd"/>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6.2. Наименование нормативного правового акта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заполнении в </w:t>
            </w:r>
            <w:hyperlink w:anchor="P200" w:history="1">
              <w:r w:rsidRPr="00C62CF5">
                <w:rPr>
                  <w:rFonts w:ascii="Times New Roman" w:eastAsia="Times New Roman" w:hAnsi="Times New Roman" w:cs="Times New Roman"/>
                  <w:color w:val="0000FF"/>
                  <w:sz w:val="20"/>
                  <w:szCs w:val="20"/>
                  <w:lang w:eastAsia="ru-RU"/>
                </w:rPr>
                <w:t>пункте 6.1</w:t>
              </w:r>
            </w:hyperlink>
            <w:r w:rsidRPr="00C62CF5">
              <w:rPr>
                <w:rFonts w:ascii="Times New Roman" w:eastAsia="Times New Roman" w:hAnsi="Times New Roman" w:cs="Times New Roman"/>
                <w:sz w:val="20"/>
                <w:szCs w:val="20"/>
                <w:lang w:eastAsia="ru-RU"/>
              </w:rPr>
              <w:t xml:space="preserve"> настоящих Правил значения "нормативный правовой акт" указывается наименование нормативного правового акта</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6.3. Номер документа-основания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номер документа-основания (при наличии)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6.4. Дата документа-основания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дата заключения (принятия) документа-основания, дата выдачи исполнительного документа, решения налогового органа</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6.5. Срок исполнения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дата завершения исполнения обязательств по документу-основанию (при наличии в документе-основании) (кроме обязательств, возникших из извещения об осуществлении закупки, приглашения принять участие в определении поставщика (подрядчика, исполнителя) или проекта контракта, исполнительного документа и решения налогового органа).</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6.6. Предмет по документу-основанию</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предмет по документу-основанию.</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заполнении в пункте 6.1 настоящих Правил вида документа "контракт", "договор", "извещение об осуществлении закупки", "приглашение принять участие в определении поставщика (подрядчика, исполнителя)", "проект контракта" указывается наименовани</w:t>
            </w:r>
            <w:proofErr w:type="gramStart"/>
            <w:r w:rsidRPr="00C62CF5">
              <w:rPr>
                <w:rFonts w:ascii="Times New Roman" w:eastAsia="Times New Roman" w:hAnsi="Times New Roman" w:cs="Times New Roman"/>
                <w:sz w:val="20"/>
                <w:szCs w:val="20"/>
                <w:lang w:eastAsia="ru-RU"/>
              </w:rPr>
              <w:t>е(</w:t>
            </w:r>
            <w:proofErr w:type="gramEnd"/>
            <w:r w:rsidRPr="00C62CF5">
              <w:rPr>
                <w:rFonts w:ascii="Times New Roman" w:eastAsia="Times New Roman" w:hAnsi="Times New Roman" w:cs="Times New Roman"/>
                <w:sz w:val="20"/>
                <w:szCs w:val="20"/>
                <w:lang w:eastAsia="ru-RU"/>
              </w:rPr>
              <w:t>я) объекта закупки (поставляемых товаров, выполняемых работ, оказываемых услуг), указанное(</w:t>
            </w:r>
            <w:proofErr w:type="spellStart"/>
            <w:r w:rsidRPr="00C62CF5">
              <w:rPr>
                <w:rFonts w:ascii="Times New Roman" w:eastAsia="Times New Roman" w:hAnsi="Times New Roman" w:cs="Times New Roman"/>
                <w:sz w:val="20"/>
                <w:szCs w:val="20"/>
                <w:lang w:eastAsia="ru-RU"/>
              </w:rPr>
              <w:t>ые</w:t>
            </w:r>
            <w:proofErr w:type="spellEnd"/>
            <w:r w:rsidRPr="00C62CF5">
              <w:rPr>
                <w:rFonts w:ascii="Times New Roman" w:eastAsia="Times New Roman" w:hAnsi="Times New Roman" w:cs="Times New Roman"/>
                <w:sz w:val="20"/>
                <w:szCs w:val="20"/>
                <w:lang w:eastAsia="ru-RU"/>
              </w:rPr>
              <w:t>) в контракте (договоре), "извещении об осуществлении закупки", "приглашении принять участие в определении поставщика (подрядчика, исполнителя)", "проекте контракта".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заполнении в пункте 6.1 настоящих Правил вида документа "соглашение" или "нормативный правовой акт" указывается наименовани</w:t>
            </w:r>
            <w:proofErr w:type="gramStart"/>
            <w:r w:rsidRPr="00C62CF5">
              <w:rPr>
                <w:rFonts w:ascii="Times New Roman" w:eastAsia="Times New Roman" w:hAnsi="Times New Roman" w:cs="Times New Roman"/>
                <w:sz w:val="20"/>
                <w:szCs w:val="20"/>
                <w:lang w:eastAsia="ru-RU"/>
              </w:rPr>
              <w:t>е(</w:t>
            </w:r>
            <w:proofErr w:type="gramEnd"/>
            <w:r w:rsidRPr="00C62CF5">
              <w:rPr>
                <w:rFonts w:ascii="Times New Roman" w:eastAsia="Times New Roman" w:hAnsi="Times New Roman" w:cs="Times New Roman"/>
                <w:sz w:val="20"/>
                <w:szCs w:val="20"/>
                <w:lang w:eastAsia="ru-RU"/>
              </w:rPr>
              <w:t>я) цели(ей) предоставления, целевого направления, направления(</w:t>
            </w:r>
            <w:proofErr w:type="spellStart"/>
            <w:r w:rsidRPr="00C62CF5">
              <w:rPr>
                <w:rFonts w:ascii="Times New Roman" w:eastAsia="Times New Roman" w:hAnsi="Times New Roman" w:cs="Times New Roman"/>
                <w:sz w:val="20"/>
                <w:szCs w:val="20"/>
                <w:lang w:eastAsia="ru-RU"/>
              </w:rPr>
              <w:t>ий</w:t>
            </w:r>
            <w:proofErr w:type="spellEnd"/>
            <w:r w:rsidRPr="00C62CF5">
              <w:rPr>
                <w:rFonts w:ascii="Times New Roman" w:eastAsia="Times New Roman" w:hAnsi="Times New Roman" w:cs="Times New Roman"/>
                <w:sz w:val="20"/>
                <w:szCs w:val="20"/>
                <w:lang w:eastAsia="ru-RU"/>
              </w:rPr>
              <w:t>) расходования субсидии, бюджетных инвестиций, межбюджетного трансферта или средств.</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26" w:name="P214"/>
            <w:bookmarkEnd w:id="26"/>
            <w:r w:rsidRPr="00C62CF5">
              <w:rPr>
                <w:rFonts w:ascii="Times New Roman" w:eastAsia="Times New Roman" w:hAnsi="Times New Roman" w:cs="Times New Roman"/>
                <w:sz w:val="20"/>
                <w:szCs w:val="20"/>
                <w:lang w:eastAsia="ru-RU"/>
              </w:rPr>
              <w:t>6.7. Признак казначейского сопровождения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признак казначейского сопровождения "Да" - в случае осуществления ТОУФК в соответствии с законодательством Российской </w:t>
            </w:r>
            <w:r w:rsidRPr="00C62CF5">
              <w:rPr>
                <w:rFonts w:ascii="Times New Roman" w:eastAsia="Times New Roman" w:hAnsi="Times New Roman" w:cs="Times New Roman"/>
                <w:sz w:val="20"/>
                <w:szCs w:val="20"/>
                <w:lang w:eastAsia="ru-RU"/>
              </w:rPr>
              <w:lastRenderedPageBreak/>
              <w:t>Федерации казначейского сопровождения средств, предоставляемых в соответствии с документом-основанием.</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остальных случаях не заполняется</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6.8. Идентификатор</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заполнении в </w:t>
            </w:r>
            <w:hyperlink w:anchor="P214" w:history="1">
              <w:r w:rsidRPr="00C62CF5">
                <w:rPr>
                  <w:rFonts w:ascii="Times New Roman" w:eastAsia="Times New Roman" w:hAnsi="Times New Roman" w:cs="Times New Roman"/>
                  <w:color w:val="0000FF"/>
                  <w:sz w:val="20"/>
                  <w:szCs w:val="20"/>
                  <w:lang w:eastAsia="ru-RU"/>
                </w:rPr>
                <w:t>пункте 6.7</w:t>
              </w:r>
            </w:hyperlink>
            <w:r w:rsidRPr="00C62CF5">
              <w:rPr>
                <w:rFonts w:ascii="Times New Roman" w:eastAsia="Times New Roman" w:hAnsi="Times New Roman" w:cs="Times New Roman"/>
                <w:sz w:val="20"/>
                <w:szCs w:val="20"/>
                <w:lang w:eastAsia="ru-RU"/>
              </w:rPr>
              <w:t xml:space="preserve"> настоящих Правил значения "Да" указывается идентификатор документа-основания.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не заполнении </w:t>
            </w:r>
            <w:hyperlink w:anchor="P214" w:history="1">
              <w:r w:rsidRPr="00C62CF5">
                <w:rPr>
                  <w:rFonts w:ascii="Times New Roman" w:eastAsia="Times New Roman" w:hAnsi="Times New Roman" w:cs="Times New Roman"/>
                  <w:color w:val="0000FF"/>
                  <w:sz w:val="20"/>
                  <w:szCs w:val="20"/>
                  <w:lang w:eastAsia="ru-RU"/>
                </w:rPr>
                <w:t>пункта 6.7</w:t>
              </w:r>
            </w:hyperlink>
            <w:r w:rsidRPr="00C62CF5">
              <w:rPr>
                <w:rFonts w:ascii="Times New Roman" w:eastAsia="Times New Roman" w:hAnsi="Times New Roman" w:cs="Times New Roman"/>
                <w:sz w:val="20"/>
                <w:szCs w:val="20"/>
                <w:lang w:eastAsia="ru-RU"/>
              </w:rPr>
              <w:t xml:space="preserve"> идентификатор указывается при наличии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6.9. Уникальный номер реестровой записи в реестре контрактов/реестре соглашений</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Не заполняется при постановке на учет бюджетного обязательства, сведения о котором направляются в ТОУФК ранее либо одновременно с информацией о государственном контракте, соглашении для ее первичного включения в реестр контрактов/реестр соглашений.</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6.10. Сумма в валюте обязательства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w:t>
            </w:r>
            <w:proofErr w:type="gramStart"/>
            <w:r w:rsidRPr="00C62CF5">
              <w:rPr>
                <w:rFonts w:ascii="Times New Roman" w:eastAsia="Times New Roman" w:hAnsi="Times New Roman" w:cs="Times New Roman"/>
                <w:sz w:val="20"/>
                <w:szCs w:val="20"/>
                <w:lang w:eastAsia="ru-RU"/>
              </w:rPr>
              <w:t>,</w:t>
            </w:r>
            <w:proofErr w:type="gramEnd"/>
            <w:r w:rsidRPr="00C62CF5">
              <w:rPr>
                <w:rFonts w:ascii="Times New Roman" w:eastAsia="Times New Roman" w:hAnsi="Times New Roman" w:cs="Times New Roman"/>
                <w:sz w:val="20"/>
                <w:szCs w:val="20"/>
                <w:lang w:eastAsia="ru-RU"/>
              </w:rPr>
              <w:t xml:space="preserve"> если документом-основанием сумма не определена, указывается сумма, рассчитанная получателем средств бюджета поселения, с приложением соответствующего расчета.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w:t>
            </w:r>
            <w:proofErr w:type="gramStart"/>
            <w:r w:rsidRPr="00C62CF5">
              <w:rPr>
                <w:rFonts w:ascii="Times New Roman" w:eastAsia="Times New Roman" w:hAnsi="Times New Roman" w:cs="Times New Roman"/>
                <w:sz w:val="20"/>
                <w:szCs w:val="20"/>
                <w:lang w:eastAsia="ru-RU"/>
              </w:rPr>
              <w:t>,</w:t>
            </w:r>
            <w:proofErr w:type="gramEnd"/>
            <w:r w:rsidRPr="00C62CF5">
              <w:rPr>
                <w:rFonts w:ascii="Times New Roman" w:eastAsia="Times New Roman" w:hAnsi="Times New Roman" w:cs="Times New Roman"/>
                <w:sz w:val="20"/>
                <w:szCs w:val="20"/>
                <w:lang w:eastAsia="ru-RU"/>
              </w:rPr>
              <w:t xml:space="preserve"> если документ-основание предусматривает возникновение обязательства перед несколькими контрагентами, то 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 причитающаяся всем контрагентам, указанным в разделе 2 Сведений о бюджетном обязательстве.</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6.11. Код валюты по ОКВ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код валюты, в которой принято бюджетное обязательство, в соответствии с Общероссийским </w:t>
            </w:r>
            <w:hyperlink r:id="rId22" w:history="1">
              <w:r w:rsidRPr="00C62CF5">
                <w:rPr>
                  <w:rFonts w:ascii="Times New Roman" w:eastAsia="Times New Roman" w:hAnsi="Times New Roman" w:cs="Times New Roman"/>
                  <w:color w:val="0000FF"/>
                  <w:sz w:val="20"/>
                  <w:szCs w:val="20"/>
                  <w:lang w:eastAsia="ru-RU"/>
                </w:rPr>
                <w:t>классификатором</w:t>
              </w:r>
            </w:hyperlink>
            <w:r w:rsidRPr="00C62CF5">
              <w:rPr>
                <w:rFonts w:ascii="Times New Roman" w:eastAsia="Times New Roman" w:hAnsi="Times New Roman" w:cs="Times New Roman"/>
                <w:sz w:val="20"/>
                <w:szCs w:val="20"/>
                <w:lang w:eastAsia="ru-RU"/>
              </w:rPr>
              <w:t xml:space="preserve"> валют.</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Формируется автоматически после указания наименования валюты в соответствии с Общероссийским классификатором валют.</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заключения муниципального контракта (договора) указывается код валюты, в которой указывается цена контракта</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6.12. Сумма в валюте Российской Федерации, всего</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сумма бюджетного обязательства в валюте Российской Федерации. Сумма в валюте Российской Федерации включает в себя сумму бюджетного обязательства на текущий год и последующие годы.</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представлении Сведений о бюджетном обязательстве в форме электронного документа в ЕИС заполняется автоматически при заполнении информации по пунктам 6.10 и 6.11 настоящих Правил.</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6.13. В том числе сумма казначейского обеспечения обязательств в валюте Российской Федерации</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сумма казначейского обеспечения обязательств (далее – казначейское обслуживание) в соответствии с документом-основанием (при наличии).</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Не заполняется при постановке на учет бюджетного обязательства при заполнении в пункте 6.1 настоящих Правил вида документа "извещение об осуществлении закупки", "приглашение принять участие в определении поставщика (подрядчика, исполнителя)".</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6.14. Процент платежа, требующего подтверждения, от общей суммы бюджетного обязательства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процент платежа, требующего подтверждения, установленный </w:t>
            </w:r>
            <w:r w:rsidRPr="00C62CF5">
              <w:rPr>
                <w:rFonts w:ascii="Times New Roman" w:eastAsia="Times New Roman" w:hAnsi="Times New Roman" w:cs="Times New Roman"/>
                <w:sz w:val="20"/>
                <w:szCs w:val="20"/>
                <w:lang w:eastAsia="ru-RU"/>
              </w:rPr>
              <w:lastRenderedPageBreak/>
              <w:t>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Процент авансового платежа, указанный в Сведениях, должен соответствовать проценту по предельному размеру авансового платежа, установленному федеральным законодательством и нормативными правовыми актами Алтайского края, нормативно правовыми актами муниципального образования</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6.15. Сумма платежа, требующего подтверждения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6.16. Номер уведомления о поступлении исполнительного документа/решения налогового органа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заполнении в </w:t>
            </w:r>
            <w:hyperlink w:anchor="P200" w:history="1">
              <w:r w:rsidRPr="00C62CF5">
                <w:rPr>
                  <w:rFonts w:ascii="Times New Roman" w:eastAsia="Times New Roman" w:hAnsi="Times New Roman" w:cs="Times New Roman"/>
                  <w:color w:val="0000FF"/>
                  <w:sz w:val="20"/>
                  <w:szCs w:val="20"/>
                  <w:lang w:eastAsia="ru-RU"/>
                </w:rPr>
                <w:t>пункте 6.1</w:t>
              </w:r>
            </w:hyperlink>
            <w:r w:rsidRPr="00C62CF5">
              <w:rPr>
                <w:rFonts w:ascii="Times New Roman" w:eastAsia="Times New Roman" w:hAnsi="Times New Roman" w:cs="Times New Roman"/>
                <w:sz w:val="20"/>
                <w:szCs w:val="20"/>
                <w:lang w:eastAsia="ru-RU"/>
              </w:rPr>
              <w:t xml:space="preserve"> настоящих Правил значений "исполнительный документ" или "решение налогового органа" указывается номер уведомления ТОУФК о поступлении исполнительного документа (решения налогового органа), направленного должнику</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6.17. Дата уведомления о поступлении исполнительного документа/решения налогового органа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заполнении в </w:t>
            </w:r>
            <w:hyperlink w:anchor="P200" w:history="1">
              <w:r w:rsidRPr="00C62CF5">
                <w:rPr>
                  <w:rFonts w:ascii="Times New Roman" w:eastAsia="Times New Roman" w:hAnsi="Times New Roman" w:cs="Times New Roman"/>
                  <w:color w:val="0000FF"/>
                  <w:sz w:val="20"/>
                  <w:szCs w:val="20"/>
                  <w:lang w:eastAsia="ru-RU"/>
                </w:rPr>
                <w:t>пункте 6.1</w:t>
              </w:r>
            </w:hyperlink>
            <w:r w:rsidRPr="00C62CF5">
              <w:rPr>
                <w:rFonts w:ascii="Times New Roman" w:eastAsia="Times New Roman" w:hAnsi="Times New Roman" w:cs="Times New Roman"/>
                <w:sz w:val="20"/>
                <w:szCs w:val="20"/>
                <w:lang w:eastAsia="ru-RU"/>
              </w:rPr>
              <w:t xml:space="preserve"> настоящих Правил значений "исполнительный документ" или "решение налогового органа" указывается дата уведомления ТОУФК о поступлении исполнительного документа (решения налогового органа), направленного должнику</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6.18. Основание </w:t>
            </w:r>
            <w:proofErr w:type="spellStart"/>
            <w:r w:rsidRPr="00C62CF5">
              <w:rPr>
                <w:rFonts w:ascii="Times New Roman" w:eastAsia="Times New Roman" w:hAnsi="Times New Roman" w:cs="Times New Roman"/>
                <w:sz w:val="20"/>
                <w:szCs w:val="20"/>
                <w:lang w:eastAsia="ru-RU"/>
              </w:rPr>
              <w:t>невключения</w:t>
            </w:r>
            <w:proofErr w:type="spellEnd"/>
            <w:r w:rsidRPr="00C62CF5">
              <w:rPr>
                <w:rFonts w:ascii="Times New Roman" w:eastAsia="Times New Roman" w:hAnsi="Times New Roman" w:cs="Times New Roman"/>
                <w:sz w:val="20"/>
                <w:szCs w:val="20"/>
                <w:lang w:eastAsia="ru-RU"/>
              </w:rPr>
              <w:t xml:space="preserve"> договора (государственного контракта) в реестр контрактов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заполнении в пункте 6.1 настоящих Правил значения "договор" указывается основание </w:t>
            </w:r>
            <w:proofErr w:type="spellStart"/>
            <w:r w:rsidRPr="00C62CF5">
              <w:rPr>
                <w:rFonts w:ascii="Times New Roman" w:eastAsia="Times New Roman" w:hAnsi="Times New Roman" w:cs="Times New Roman"/>
                <w:sz w:val="20"/>
                <w:szCs w:val="20"/>
                <w:lang w:eastAsia="ru-RU"/>
              </w:rPr>
              <w:t>невключения</w:t>
            </w:r>
            <w:proofErr w:type="spellEnd"/>
            <w:r w:rsidRPr="00C62CF5">
              <w:rPr>
                <w:rFonts w:ascii="Times New Roman" w:eastAsia="Times New Roman" w:hAnsi="Times New Roman" w:cs="Times New Roman"/>
                <w:sz w:val="20"/>
                <w:szCs w:val="20"/>
                <w:lang w:eastAsia="ru-RU"/>
              </w:rPr>
              <w:t xml:space="preserve"> договора в реестр контрактов</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 заполнении в пункте 6.1 настоящих Правил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w:t>
            </w:r>
            <w:proofErr w:type="spellStart"/>
            <w:r w:rsidRPr="00C62CF5">
              <w:rPr>
                <w:rFonts w:ascii="Times New Roman" w:eastAsia="Times New Roman" w:hAnsi="Times New Roman" w:cs="Times New Roman"/>
                <w:sz w:val="20"/>
                <w:szCs w:val="20"/>
                <w:lang w:eastAsia="ru-RU"/>
              </w:rPr>
              <w:t>невключения</w:t>
            </w:r>
            <w:proofErr w:type="spellEnd"/>
            <w:r w:rsidRPr="00C62CF5">
              <w:rPr>
                <w:rFonts w:ascii="Times New Roman" w:eastAsia="Times New Roman" w:hAnsi="Times New Roman" w:cs="Times New Roman"/>
                <w:sz w:val="20"/>
                <w:szCs w:val="20"/>
                <w:lang w:eastAsia="ru-RU"/>
              </w:rPr>
              <w:t xml:space="preserve"> договора (контракта) в реестр контрактов.</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 Реквизиты контрагента / взыскателя по исполнительному документу/решению налогового органа</w:t>
            </w:r>
          </w:p>
        </w:tc>
        <w:tc>
          <w:tcPr>
            <w:tcW w:w="6662" w:type="dxa"/>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7.1. Наименование юридического лица/фамилия, имя, отчество физического лица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7.2. Идентификационный номер налогоплательщика (ИНН)</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ИНН контрагента в соответствии со сведениями ЕГРЮЛ.</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7.3. Код причины постановки на учет в налоговом органе (КПП)</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КПП контрагента в соответствии со сведениями ЕГРЮЛ и КПП по месту регистрации в качестве крупнейшего налогоплательщика в соответствии со сведениями Единого государственного реестра налогоплательщиков (при наличии).</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7.4. Код по Сводному реестру</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Код по Сводному реестру контрагента указывается автоматически </w:t>
            </w:r>
            <w:proofErr w:type="gramStart"/>
            <w:r w:rsidRPr="00C62CF5">
              <w:rPr>
                <w:rFonts w:ascii="Times New Roman" w:eastAsia="Times New Roman" w:hAnsi="Times New Roman" w:cs="Times New Roman"/>
                <w:sz w:val="20"/>
                <w:szCs w:val="20"/>
                <w:lang w:eastAsia="ru-RU"/>
              </w:rPr>
              <w:t>в случае наличия информации о нем в Сводном реестре в соответствии с ИНН</w:t>
            </w:r>
            <w:proofErr w:type="gramEnd"/>
            <w:r w:rsidRPr="00C62CF5">
              <w:rPr>
                <w:rFonts w:ascii="Times New Roman" w:eastAsia="Times New Roman" w:hAnsi="Times New Roman" w:cs="Times New Roman"/>
                <w:sz w:val="20"/>
                <w:szCs w:val="20"/>
                <w:lang w:eastAsia="ru-RU"/>
              </w:rPr>
              <w:t xml:space="preserve"> и КПП контрагента, указанным в пунктах 7.2 и 7.3 настоящих Правил.</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7.5. Номер лицевого счета (раздела на лицевом счете)</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ТОУФК,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7.6. Номер банковского (казначейского) счета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номер банковского (казначейского) счета контрагента (при наличии в документе-основании)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7.7. Наименование банка (иной организации), в которо</w:t>
            </w:r>
            <w:proofErr w:type="gramStart"/>
            <w:r w:rsidRPr="00C62CF5">
              <w:rPr>
                <w:rFonts w:ascii="Times New Roman" w:eastAsia="Times New Roman" w:hAnsi="Times New Roman" w:cs="Times New Roman"/>
                <w:sz w:val="20"/>
                <w:szCs w:val="20"/>
                <w:lang w:eastAsia="ru-RU"/>
              </w:rPr>
              <w:t>м(</w:t>
            </w:r>
            <w:proofErr w:type="gramEnd"/>
            <w:r w:rsidRPr="00C62CF5">
              <w:rPr>
                <w:rFonts w:ascii="Times New Roman" w:eastAsia="Times New Roman" w:hAnsi="Times New Roman" w:cs="Times New Roman"/>
                <w:sz w:val="20"/>
                <w:szCs w:val="20"/>
                <w:lang w:eastAsia="ru-RU"/>
              </w:rPr>
              <w:t>-ой) открыт счет контрагенту</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7.8. БИК банка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БИК банка контрагента (при наличии в документе-основании)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7.9. Корреспондентский счет банка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корреспондентский счет банка контрагента (при наличии в документе-основании)</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 Расшифровка обязательства</w:t>
            </w:r>
          </w:p>
        </w:tc>
        <w:tc>
          <w:tcPr>
            <w:tcW w:w="6662" w:type="dxa"/>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8.1. Наименование объекта капитального строительства или объекта недвижимого имущества (мероприятия по информатизации)</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Не заполняется</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8.2. Уникальный код объекта капитального строительства или объекта недвижимого имущества (мероприятия по информатизации)</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Не заполняется</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8.3. Наименование вида средств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вида средств, за счет которых должна быть произведена кассовая выплата: "средства бюджета".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8.4. Код по БК</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код классификации расходов бюджета поселения в соответствии с предметом документа-основания.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поселения на основании информации, представленной должником</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8.5. Признак безусловности обязательства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значение "условное" по бюджетному обязательству, денежное </w:t>
            </w:r>
            <w:r w:rsidRPr="00C62CF5">
              <w:rPr>
                <w:rFonts w:ascii="Times New Roman" w:eastAsia="Times New Roman" w:hAnsi="Times New Roman" w:cs="Times New Roman"/>
                <w:sz w:val="20"/>
                <w:szCs w:val="20"/>
                <w:lang w:eastAsia="ru-RU"/>
              </w:rPr>
              <w:lastRenderedPageBreak/>
              <w:t>обязательство по которому возникает в силу наступления условий, предусмотренных в документе-основании (подписание актов выполненных работ, утверждение отчетов о выполнении условий соглашения о предоставлении субсидии, иное)</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8.6. Сумма исполненного обязательства прошлых лет в валюте Российской Федерации</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исполненная сумма бюджетного обязательства прошлых лет с точностью до второго знака после запятой</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8.7. Сумма неисполненного обязательства прошлых лет в валюте Российской Федерации</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внесении изменения в бюджетное обязательство, поставленное на учет до начала текущего финансового года, исполнение которого осуществляется в текущем финансовом году, указывается сумма бюджетного обязательства прошлых лет с точностью до второго знака после запятой.</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8.8. Сумма на 20__ текущий финансовый год в валюте Российской Федерации с помесячной разбивкой</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C62CF5">
              <w:rPr>
                <w:rFonts w:ascii="Times New Roman" w:eastAsia="Times New Roman" w:hAnsi="Times New Roman" w:cs="Times New Roman"/>
                <w:sz w:val="20"/>
                <w:szCs w:val="20"/>
                <w:lang w:eastAsia="ru-RU"/>
              </w:rPr>
              <w:t xml:space="preserve"> знака после запятой месяца, в котором будет осуществлен платеж.</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с помесячной разбивкой текущего года исполнения контракта.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Сумма бюджетного обязательства может указываться на один из месяцев, но не ранее месяца постановки на учет (изменения) бюджетного обязательства</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8.9. Сумма в валюте Российской Федерации на плановый период и за пределами планового периода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C62CF5">
              <w:rPr>
                <w:rFonts w:ascii="Times New Roman" w:eastAsia="Times New Roman" w:hAnsi="Times New Roman" w:cs="Times New Roman"/>
                <w:sz w:val="20"/>
                <w:szCs w:val="20"/>
                <w:lang w:eastAsia="ru-RU"/>
              </w:rPr>
              <w:t xml:space="preserve"> знака после запятой. 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по муниципальному контракту (договору) в валюте обязательства с годовой периодичностью.</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w:t>
            </w:r>
            <w:proofErr w:type="gramStart"/>
            <w:r w:rsidRPr="00C62CF5">
              <w:rPr>
                <w:rFonts w:ascii="Times New Roman" w:eastAsia="Times New Roman" w:hAnsi="Times New Roman" w:cs="Times New Roman"/>
                <w:sz w:val="20"/>
                <w:szCs w:val="20"/>
                <w:lang w:eastAsia="ru-RU"/>
              </w:rPr>
              <w:t>последующие</w:t>
            </w:r>
            <w:proofErr w:type="gramEnd"/>
            <w:r w:rsidRPr="00C62CF5">
              <w:rPr>
                <w:rFonts w:ascii="Times New Roman" w:eastAsia="Times New Roman" w:hAnsi="Times New Roman" w:cs="Times New Roman"/>
                <w:sz w:val="20"/>
                <w:szCs w:val="20"/>
                <w:lang w:eastAsia="ru-RU"/>
              </w:rPr>
              <w:t xml:space="preserve"> года</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8.10. Дата выплаты по исполнительному документу</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дата ежемесячной выплаты по исполнению исполнительного документа, если выплаты имеют периодический характер</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8.11. Аналитический код</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при необходимости аналитический код, присваиваемый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 </w:t>
            </w:r>
          </w:p>
        </w:tc>
      </w:tr>
      <w:tr w:rsidR="00B95726" w:rsidRPr="00C62CF5" w:rsidTr="00B95726">
        <w:tc>
          <w:tcPr>
            <w:tcW w:w="303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8.12. Примечание</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Иная информация, необходимая для постановки бюджетного обязательства </w:t>
            </w:r>
            <w:r w:rsidRPr="00C62CF5">
              <w:rPr>
                <w:rFonts w:ascii="Times New Roman" w:eastAsia="Times New Roman" w:hAnsi="Times New Roman" w:cs="Times New Roman"/>
                <w:sz w:val="20"/>
                <w:szCs w:val="20"/>
                <w:lang w:eastAsia="ru-RU"/>
              </w:rPr>
              <w:lastRenderedPageBreak/>
              <w:t>на учет</w:t>
            </w:r>
          </w:p>
        </w:tc>
      </w:tr>
      <w:tr w:rsidR="00B95726" w:rsidRPr="00C62CF5" w:rsidTr="00B95726">
        <w:trPr>
          <w:trHeight w:val="958"/>
        </w:trPr>
        <w:tc>
          <w:tcPr>
            <w:tcW w:w="3039" w:type="dxa"/>
          </w:tcPr>
          <w:p w:rsidR="00B95726" w:rsidRPr="00C62CF5" w:rsidRDefault="00B95726" w:rsidP="00B95726">
            <w:pPr>
              <w:spacing w:after="200" w:line="276" w:lineRule="auto"/>
              <w:ind w:firstLine="0"/>
              <w:rPr>
                <w:rFonts w:ascii="Times New Roman" w:eastAsia="Calibri" w:hAnsi="Times New Roman" w:cs="Times New Roman"/>
                <w:sz w:val="20"/>
                <w:szCs w:val="20"/>
              </w:rPr>
            </w:pPr>
            <w:r w:rsidRPr="00C62CF5">
              <w:rPr>
                <w:rFonts w:ascii="Times New Roman" w:eastAsia="Calibri" w:hAnsi="Times New Roman" w:cs="Times New Roman"/>
                <w:sz w:val="20"/>
                <w:szCs w:val="20"/>
              </w:rPr>
              <w:lastRenderedPageBreak/>
              <w:t>8.13. Руководитель (уполномоченное лицо)</w:t>
            </w:r>
          </w:p>
        </w:tc>
        <w:tc>
          <w:tcPr>
            <w:tcW w:w="6662" w:type="dxa"/>
          </w:tcPr>
          <w:p w:rsidR="00B95726" w:rsidRPr="00C62CF5" w:rsidRDefault="00B95726" w:rsidP="00B95726">
            <w:pPr>
              <w:spacing w:after="200" w:line="276" w:lineRule="auto"/>
              <w:ind w:firstLine="0"/>
              <w:rPr>
                <w:rFonts w:ascii="Times New Roman" w:eastAsia="Calibri" w:hAnsi="Times New Roman" w:cs="Times New Roman"/>
                <w:sz w:val="20"/>
                <w:szCs w:val="20"/>
              </w:rPr>
            </w:pPr>
            <w:r w:rsidRPr="00C62CF5">
              <w:rPr>
                <w:rFonts w:ascii="Times New Roman" w:eastAsia="Calibri" w:hAnsi="Times New Roman" w:cs="Times New Roman"/>
                <w:sz w:val="20"/>
                <w:szCs w:val="20"/>
              </w:rPr>
              <w:t>Указывается должность, подпись, расшифровка подписи руководителя (уполномоченного лица), подписавшего Сведения о бюджетном обязательстве.</w:t>
            </w:r>
          </w:p>
        </w:tc>
      </w:tr>
    </w:tbl>
    <w:p w:rsidR="00B95726" w:rsidRPr="00C62CF5" w:rsidRDefault="00B95726" w:rsidP="001F45A2">
      <w:pPr>
        <w:widowControl w:val="0"/>
        <w:autoSpaceDE w:val="0"/>
        <w:autoSpaceDN w:val="0"/>
        <w:ind w:firstLine="0"/>
        <w:jc w:val="center"/>
        <w:outlineLvl w:val="1"/>
        <w:rPr>
          <w:rFonts w:ascii="Times New Roman" w:eastAsia="Times New Roman" w:hAnsi="Times New Roman" w:cs="Times New Roman"/>
          <w:sz w:val="20"/>
          <w:szCs w:val="20"/>
          <w:lang w:eastAsia="ru-RU"/>
        </w:rPr>
      </w:pPr>
    </w:p>
    <w:p w:rsidR="00B95726" w:rsidRPr="00C62CF5" w:rsidRDefault="00B95726" w:rsidP="00B95726">
      <w:pPr>
        <w:widowControl w:val="0"/>
        <w:autoSpaceDE w:val="0"/>
        <w:autoSpaceDN w:val="0"/>
        <w:ind w:firstLine="0"/>
        <w:outlineLvl w:val="1"/>
        <w:rPr>
          <w:rFonts w:ascii="Times New Roman" w:eastAsia="Times New Roman" w:hAnsi="Times New Roman" w:cs="Times New Roman"/>
          <w:sz w:val="20"/>
          <w:szCs w:val="20"/>
          <w:lang w:eastAsia="ru-RU"/>
        </w:rPr>
      </w:pPr>
    </w:p>
    <w:p w:rsidR="00B95726" w:rsidRPr="00C62CF5" w:rsidRDefault="00B95726" w:rsidP="001F45A2">
      <w:pPr>
        <w:widowControl w:val="0"/>
        <w:autoSpaceDE w:val="0"/>
        <w:autoSpaceDN w:val="0"/>
        <w:ind w:left="5670" w:firstLine="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2</w:t>
      </w:r>
    </w:p>
    <w:p w:rsidR="00B95726" w:rsidRPr="00C62CF5" w:rsidRDefault="00B95726" w:rsidP="001F45A2">
      <w:pPr>
        <w:widowControl w:val="0"/>
        <w:autoSpaceDE w:val="0"/>
        <w:autoSpaceDN w:val="0"/>
        <w:ind w:left="567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Порядку</w:t>
      </w:r>
      <w:r w:rsidR="001F45A2">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учета бюджетных и денежных</w:t>
      </w:r>
      <w:r w:rsidR="001F45A2">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обязательств получателей</w:t>
      </w:r>
      <w:r w:rsidR="001F45A2">
        <w:rPr>
          <w:rFonts w:ascii="Times New Roman" w:eastAsia="Times New Roman"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средств бюджета поселения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p w:rsidR="00B95726" w:rsidRPr="00C62CF5" w:rsidRDefault="00B95726" w:rsidP="00B95726">
      <w:pPr>
        <w:widowControl w:val="0"/>
        <w:autoSpaceDE w:val="0"/>
        <w:autoSpaceDN w:val="0"/>
        <w:ind w:firstLine="0"/>
        <w:jc w:val="center"/>
        <w:rPr>
          <w:rFonts w:ascii="Times New Roman" w:eastAsia="Times New Roman" w:hAnsi="Times New Roman" w:cs="Times New Roman"/>
          <w:b/>
          <w:sz w:val="20"/>
          <w:szCs w:val="20"/>
          <w:lang w:eastAsia="ru-RU"/>
        </w:rPr>
      </w:pPr>
      <w:bookmarkStart w:id="27" w:name="P309"/>
      <w:bookmarkEnd w:id="27"/>
      <w:r w:rsidRPr="00C62CF5">
        <w:rPr>
          <w:rFonts w:ascii="Times New Roman" w:eastAsia="Times New Roman" w:hAnsi="Times New Roman" w:cs="Times New Roman"/>
          <w:b/>
          <w:sz w:val="20"/>
          <w:szCs w:val="20"/>
          <w:lang w:eastAsia="ru-RU"/>
        </w:rPr>
        <w:t>РЕКВИЗИТЫ</w:t>
      </w:r>
    </w:p>
    <w:p w:rsidR="00B95726" w:rsidRPr="001F45A2" w:rsidRDefault="00B95726" w:rsidP="001F45A2">
      <w:pPr>
        <w:widowControl w:val="0"/>
        <w:autoSpaceDE w:val="0"/>
        <w:autoSpaceDN w:val="0"/>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СВ</w:t>
      </w:r>
      <w:r w:rsidR="001F45A2">
        <w:rPr>
          <w:rFonts w:ascii="Times New Roman" w:eastAsia="Times New Roman" w:hAnsi="Times New Roman" w:cs="Times New Roman"/>
          <w:b/>
          <w:sz w:val="20"/>
          <w:szCs w:val="20"/>
          <w:lang w:eastAsia="ru-RU"/>
        </w:rPr>
        <w:t>ЕДЕНИЯ О ДЕНЕЖНОМ ОБЯЗАТЕЛЬСТВЕ</w:t>
      </w:r>
    </w:p>
    <w:p w:rsidR="00B95726" w:rsidRPr="00C62CF5" w:rsidRDefault="00B95726" w:rsidP="001F45A2">
      <w:pPr>
        <w:widowControl w:val="0"/>
        <w:autoSpaceDE w:val="0"/>
        <w:autoSpaceDN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Единица измерения: руб. (с точность</w:t>
      </w:r>
      <w:r w:rsidR="001F45A2">
        <w:rPr>
          <w:rFonts w:ascii="Times New Roman" w:eastAsia="Times New Roman" w:hAnsi="Times New Roman" w:cs="Times New Roman"/>
          <w:sz w:val="20"/>
          <w:szCs w:val="20"/>
          <w:lang w:eastAsia="ru-RU"/>
        </w:rPr>
        <w:t>ю до второго десятичного знака)</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6662"/>
      </w:tblGrid>
      <w:tr w:rsidR="00B95726" w:rsidRPr="00C62CF5" w:rsidTr="00B95726">
        <w:tc>
          <w:tcPr>
            <w:tcW w:w="3181"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 реквизита</w:t>
            </w:r>
          </w:p>
        </w:tc>
        <w:tc>
          <w:tcPr>
            <w:tcW w:w="6662"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Правила формирования, заполнения реквизита</w:t>
            </w:r>
          </w:p>
        </w:tc>
      </w:tr>
      <w:tr w:rsidR="00B95726" w:rsidRPr="00C62CF5" w:rsidTr="00B95726">
        <w:trPr>
          <w:trHeight w:val="195"/>
        </w:trPr>
        <w:tc>
          <w:tcPr>
            <w:tcW w:w="3181"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w:t>
            </w:r>
          </w:p>
        </w:tc>
        <w:tc>
          <w:tcPr>
            <w:tcW w:w="6662"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Номер сведений о денежном обязательстве получателя средств бюджета поселения (далее - соответственно Сведения о денежном обязательстве, денежное обязательство)</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порядковый номер Сведений о денежном обязательстве.</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представлении Сведений о денежном обязательстве в форме электронного документа в ЕИС номер Сведений о денежном обязательстве присваивается автоматически в ЕИС.</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Дата Сведений о денежном обязательстве</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дата подписания Сведений о денежном обязательстве получателем бюджетных средств.</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формировании Сведений о денежном обязательстве в форме электронного документа в ЕИС дата Сведений о денежном обязательстве проставляется автоматически.</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Учетный номер денежного обязательства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при внесении изменений в поставленное на учет денежное обязательство.</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учетный номер денежного обязательства, в которое вносятся изменения, присвоенный ему при постановке на учет.</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формировании Сведений о денежном обязательстве в форме электронного документа в ЕИС учетный номер денежного обязательства заполняется путем выбора соответствующего значения из полного перечня учетных номеров денежных обязательств.</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Учетный номер бюджетного обязательства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ЕИС заполняется автоматически при указании учетного номера денежного обязательства, в которое вносятся изменения.</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Уникальный код объекта капитального строительства или объекта недвижимого имущества (мероприятия по информатизации)</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Не заполняется.</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 Информация о получателе бюджетных средств</w:t>
            </w:r>
          </w:p>
        </w:tc>
        <w:tc>
          <w:tcPr>
            <w:tcW w:w="6662" w:type="dxa"/>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6.1. Получатель бюджетных средств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получателя средств бюджета поселения, соответствующее реестровой записи реестра участников бюджетного процесса (далее - Сводный реестр)</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6.2. Код получателя бюджетных средств по Сводному реестру</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код получателя средств бюджета поселения</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6.3. Номер лицевого счета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номер соответствующего лицевого </w:t>
            </w:r>
            <w:proofErr w:type="gramStart"/>
            <w:r w:rsidRPr="00C62CF5">
              <w:rPr>
                <w:rFonts w:ascii="Times New Roman" w:eastAsia="Times New Roman" w:hAnsi="Times New Roman" w:cs="Times New Roman"/>
                <w:sz w:val="20"/>
                <w:szCs w:val="20"/>
                <w:lang w:eastAsia="ru-RU"/>
              </w:rPr>
              <w:t>счета получателя средств бюджета поселения</w:t>
            </w:r>
            <w:proofErr w:type="gramEnd"/>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6.4. Главный распорядитель бюджетных средств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главного распорядителя средств бюджета поселения в соответствии со Сводным реестром</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6.5. Глава по БК</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код </w:t>
            </w:r>
            <w:proofErr w:type="gramStart"/>
            <w:r w:rsidRPr="00C62CF5">
              <w:rPr>
                <w:rFonts w:ascii="Times New Roman" w:eastAsia="Times New Roman" w:hAnsi="Times New Roman" w:cs="Times New Roman"/>
                <w:sz w:val="20"/>
                <w:szCs w:val="20"/>
                <w:lang w:eastAsia="ru-RU"/>
              </w:rPr>
              <w:t>главы главного распорядителя средств бюджета поселения</w:t>
            </w:r>
            <w:proofErr w:type="gramEnd"/>
            <w:r w:rsidRPr="00C62CF5">
              <w:rPr>
                <w:rFonts w:ascii="Times New Roman" w:eastAsia="Times New Roman" w:hAnsi="Times New Roman" w:cs="Times New Roman"/>
                <w:sz w:val="20"/>
                <w:szCs w:val="20"/>
                <w:lang w:eastAsia="ru-RU"/>
              </w:rPr>
              <w:t xml:space="preserve"> по бюджетной классификации Российской Федерации.</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6.6. Наименование бюджета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наименование бюджета – «бюджет </w:t>
            </w:r>
            <w:r w:rsidRPr="00C62CF5">
              <w:rPr>
                <w:rFonts w:ascii="Times New Roman" w:eastAsia="Times New Roman" w:hAnsi="Times New Roman" w:cs="Times New Roman"/>
                <w:color w:val="000000"/>
                <w:sz w:val="20"/>
                <w:szCs w:val="20"/>
                <w:lang w:eastAsia="ru-RU"/>
              </w:rPr>
              <w:t>Крутихинского сельсовета Крутихинского района</w:t>
            </w:r>
            <w:r w:rsidRPr="00C62CF5">
              <w:rPr>
                <w:rFonts w:ascii="Times New Roman" w:eastAsia="Times New Roman" w:hAnsi="Times New Roman" w:cs="Times New Roman"/>
                <w:sz w:val="20"/>
                <w:szCs w:val="20"/>
                <w:lang w:eastAsia="ru-RU"/>
              </w:rPr>
              <w:t xml:space="preserve"> Алтайского края»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формировании Сведений о денежном обязательстве в форме электронного документа в ЕИС заполняется автоматически</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6.7. Код </w:t>
            </w:r>
            <w:hyperlink r:id="rId23" w:history="1">
              <w:r w:rsidRPr="00C62CF5">
                <w:rPr>
                  <w:rFonts w:ascii="Times New Roman" w:eastAsia="Times New Roman" w:hAnsi="Times New Roman" w:cs="Times New Roman"/>
                  <w:color w:val="0000FF"/>
                  <w:sz w:val="20"/>
                  <w:szCs w:val="20"/>
                  <w:lang w:eastAsia="ru-RU"/>
                </w:rPr>
                <w:t>ОКТМО</w:t>
              </w:r>
            </w:hyperlink>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код по Общероссийскому </w:t>
            </w:r>
            <w:hyperlink r:id="rId24" w:history="1">
              <w:r w:rsidRPr="00C62CF5">
                <w:rPr>
                  <w:rFonts w:ascii="Times New Roman" w:eastAsia="Times New Roman" w:hAnsi="Times New Roman" w:cs="Times New Roman"/>
                  <w:color w:val="0000FF"/>
                  <w:sz w:val="20"/>
                  <w:szCs w:val="20"/>
                  <w:lang w:eastAsia="ru-RU"/>
                </w:rPr>
                <w:t>классификатору</w:t>
              </w:r>
            </w:hyperlink>
            <w:r w:rsidRPr="00C62CF5">
              <w:rPr>
                <w:rFonts w:ascii="Times New Roman" w:eastAsia="Times New Roman" w:hAnsi="Times New Roman" w:cs="Times New Roman"/>
                <w:sz w:val="20"/>
                <w:szCs w:val="20"/>
                <w:lang w:eastAsia="ru-RU"/>
              </w:rPr>
              <w:t xml:space="preserve"> территорий муниципальных образований ТОУФК, финансового органа – Администрация </w:t>
            </w:r>
            <w:r w:rsidRPr="00C62CF5">
              <w:rPr>
                <w:rFonts w:ascii="Times New Roman" w:eastAsia="Times New Roman" w:hAnsi="Times New Roman" w:cs="Times New Roman"/>
                <w:color w:val="000000"/>
                <w:sz w:val="20"/>
                <w:szCs w:val="20"/>
                <w:lang w:eastAsia="ru-RU"/>
              </w:rPr>
              <w:t>Крутихинского сельсовета Крутихинского района</w:t>
            </w:r>
            <w:r w:rsidRPr="00C62CF5">
              <w:rPr>
                <w:rFonts w:ascii="Times New Roman" w:eastAsia="Times New Roman" w:hAnsi="Times New Roman" w:cs="Times New Roman"/>
                <w:sz w:val="20"/>
                <w:szCs w:val="20"/>
                <w:lang w:eastAsia="ru-RU"/>
              </w:rPr>
              <w:t xml:space="preserve"> Алтайского края.</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6.8. Финансовый орган</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наименование финансового органа - «Администрация </w:t>
            </w:r>
            <w:r w:rsidRPr="00C62CF5">
              <w:rPr>
                <w:rFonts w:ascii="Times New Roman" w:eastAsia="Times New Roman" w:hAnsi="Times New Roman" w:cs="Times New Roman"/>
                <w:color w:val="000000"/>
                <w:sz w:val="20"/>
                <w:szCs w:val="20"/>
                <w:lang w:eastAsia="ru-RU"/>
              </w:rPr>
              <w:t>Крутихинского сельсовета Крутихинского района</w:t>
            </w:r>
            <w:r w:rsidRPr="00C62CF5">
              <w:rPr>
                <w:rFonts w:ascii="Times New Roman" w:eastAsia="Times New Roman" w:hAnsi="Times New Roman" w:cs="Times New Roman"/>
                <w:sz w:val="20"/>
                <w:szCs w:val="20"/>
                <w:lang w:eastAsia="ru-RU"/>
              </w:rPr>
              <w:t>».</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6.9. Код по ОКПО</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код финансового органа по Общероссийскому классификатору предприятий и организаций</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6.10. Территориальный орган Федерального казначейства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территориального органа Федерального казначейства - "Управление Федерального казначейства по Алтайскому краю"</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6.11. Код органа Федерального казначейства (далее - КОФК)</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код Управления, в котором открыт лицевой счет получателя бюджетных средств</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28" w:name="P354"/>
            <w:bookmarkEnd w:id="28"/>
            <w:r w:rsidRPr="00C62CF5">
              <w:rPr>
                <w:rFonts w:ascii="Times New Roman" w:eastAsia="Times New Roman" w:hAnsi="Times New Roman" w:cs="Times New Roman"/>
                <w:sz w:val="20"/>
                <w:szCs w:val="20"/>
                <w:lang w:eastAsia="ru-RU"/>
              </w:rPr>
              <w:t>6.12. Признак платежа, требующего подтверждения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признак платежа, требующего подтверждения. По платежам, требующим подтверждения, указывается "да", если платеж не требует подтверждения, указывается "нет"</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 Реквизиты документа, подтверждающего возникновение денежного обязательства</w:t>
            </w:r>
          </w:p>
        </w:tc>
        <w:tc>
          <w:tcPr>
            <w:tcW w:w="6662" w:type="dxa"/>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7.1. Вид</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документа, являющегося основанием для возникновения денежного обязательства</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7.2. Номер</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номер документа, подтверждающего возникновение денежного обязательства</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7.3. Дата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дата документа, подтверждающего возникновение денежного обязательства.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документа о приемке выполненной работы (ее результатов, в том числе этапа), оказанной услуги, указывается дата подписания получателем средств бюджета поселения такого документа.</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7.4. Сумма документа, подтверждающего возникновение денежного обязательства</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сумма документа, подтверждающего возникновение денежного обязательства в валюте выплаты</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7.5. Предмет</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товаров (работ, услуг) в соответствии с документом, подтверждающим возникновение денежного обязательства</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7.6. Наименование вида средств</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наименование вида средств, за счет которых должна быть произведена кассовая выплата: "средства бюджета".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7.7. Код по бюджетной классификации (далее - Код по БК)</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код классификации расходов бюджета поселения в соответствии с предметом документа-основания.</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бюджета поселения на основании информации, представленной должником</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7.8. Аналитический код</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при необходимости в дополнение к коду по бюджетной классификации плательщика аналитический код, используемый в целях санкционирования операций с целевыми расходами </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7.9. Сумма в рублевом эквиваленте всего</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сумма денежного обязательства в валюте Российской Федерации.</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7.10. Код валюты</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Указывается код валюты, в которой принято денежное обязательство, в соответствии с Общероссийским </w:t>
            </w:r>
            <w:hyperlink r:id="rId25" w:history="1">
              <w:r w:rsidRPr="00C62CF5">
                <w:rPr>
                  <w:rFonts w:ascii="Times New Roman" w:eastAsia="Times New Roman" w:hAnsi="Times New Roman" w:cs="Times New Roman"/>
                  <w:color w:val="0000FF"/>
                  <w:sz w:val="20"/>
                  <w:szCs w:val="20"/>
                  <w:lang w:eastAsia="ru-RU"/>
                </w:rPr>
                <w:t>классификатором</w:t>
              </w:r>
            </w:hyperlink>
            <w:r w:rsidRPr="00C62CF5">
              <w:rPr>
                <w:rFonts w:ascii="Times New Roman" w:eastAsia="Times New Roman" w:hAnsi="Times New Roman" w:cs="Times New Roman"/>
                <w:sz w:val="20"/>
                <w:szCs w:val="20"/>
                <w:lang w:eastAsia="ru-RU"/>
              </w:rPr>
              <w:t xml:space="preserve"> валют</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7.11. В том числе перечислено средств, требующих подтверждения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Не заполняется, если в </w:t>
            </w:r>
            <w:hyperlink w:anchor="P354" w:history="1">
              <w:r w:rsidRPr="00C62CF5">
                <w:rPr>
                  <w:rFonts w:ascii="Times New Roman" w:eastAsia="Times New Roman" w:hAnsi="Times New Roman" w:cs="Times New Roman"/>
                  <w:color w:val="0000FF"/>
                  <w:sz w:val="20"/>
                  <w:szCs w:val="20"/>
                  <w:lang w:eastAsia="ru-RU"/>
                </w:rPr>
                <w:t>пункте 6.12</w:t>
              </w:r>
            </w:hyperlink>
            <w:r w:rsidRPr="00C62CF5">
              <w:rPr>
                <w:rFonts w:ascii="Times New Roman" w:eastAsia="Times New Roman" w:hAnsi="Times New Roman" w:cs="Times New Roman"/>
                <w:sz w:val="20"/>
                <w:szCs w:val="20"/>
                <w:lang w:eastAsia="ru-RU"/>
              </w:rPr>
              <w:t xml:space="preserve"> настоящих Правил указано "да"</w:t>
            </w:r>
          </w:p>
        </w:tc>
      </w:tr>
      <w:tr w:rsidR="00B95726" w:rsidRPr="00C62CF5" w:rsidTr="00B95726">
        <w:tc>
          <w:tcPr>
            <w:tcW w:w="3181"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7.12. Срок исполнения</w:t>
            </w:r>
          </w:p>
        </w:tc>
        <w:tc>
          <w:tcPr>
            <w:tcW w:w="6662"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Указывается планируемый срок осуществления кассовой выплаты по денежному обязательству</w:t>
            </w:r>
          </w:p>
        </w:tc>
      </w:tr>
      <w:tr w:rsidR="00B95726" w:rsidRPr="00C62CF5" w:rsidTr="00B95726">
        <w:tc>
          <w:tcPr>
            <w:tcW w:w="3181" w:type="dxa"/>
          </w:tcPr>
          <w:p w:rsidR="00B95726" w:rsidRPr="00C62CF5" w:rsidRDefault="00B95726" w:rsidP="00B95726">
            <w:pPr>
              <w:spacing w:after="200" w:line="276" w:lineRule="auto"/>
              <w:ind w:firstLine="0"/>
              <w:rPr>
                <w:rFonts w:ascii="Times New Roman" w:eastAsia="Calibri" w:hAnsi="Times New Roman" w:cs="Times New Roman"/>
                <w:sz w:val="20"/>
                <w:szCs w:val="20"/>
              </w:rPr>
            </w:pPr>
            <w:r w:rsidRPr="00C62CF5">
              <w:rPr>
                <w:rFonts w:ascii="Times New Roman" w:eastAsia="Calibri" w:hAnsi="Times New Roman" w:cs="Times New Roman"/>
                <w:sz w:val="20"/>
                <w:szCs w:val="20"/>
              </w:rPr>
              <w:t>7.13. Руководитель (уполномоченное лицо)</w:t>
            </w:r>
          </w:p>
        </w:tc>
        <w:tc>
          <w:tcPr>
            <w:tcW w:w="6662" w:type="dxa"/>
          </w:tcPr>
          <w:p w:rsidR="00B95726" w:rsidRPr="00C62CF5" w:rsidRDefault="00B95726" w:rsidP="00B95726">
            <w:pPr>
              <w:spacing w:after="200" w:line="276" w:lineRule="auto"/>
              <w:ind w:firstLine="0"/>
              <w:rPr>
                <w:rFonts w:ascii="Times New Roman" w:eastAsia="Calibri" w:hAnsi="Times New Roman" w:cs="Times New Roman"/>
                <w:sz w:val="20"/>
                <w:szCs w:val="20"/>
              </w:rPr>
            </w:pPr>
            <w:r w:rsidRPr="00C62CF5">
              <w:rPr>
                <w:rFonts w:ascii="Times New Roman" w:eastAsia="Calibri" w:hAnsi="Times New Roman" w:cs="Times New Roman"/>
                <w:sz w:val="20"/>
                <w:szCs w:val="20"/>
              </w:rPr>
              <w:t>Указывается должность, подпись, расшифровка подписи руководителя (уполномоченного лица), подписавшего Сведения о денежном обязательстве.</w:t>
            </w:r>
          </w:p>
        </w:tc>
      </w:tr>
    </w:tbl>
    <w:p w:rsidR="007C6FCB" w:rsidRDefault="007C6FCB" w:rsidP="007C6FCB">
      <w:pPr>
        <w:widowControl w:val="0"/>
        <w:autoSpaceDE w:val="0"/>
        <w:autoSpaceDN w:val="0"/>
        <w:ind w:left="5812" w:firstLine="0"/>
        <w:jc w:val="both"/>
        <w:outlineLvl w:val="1"/>
        <w:rPr>
          <w:rFonts w:ascii="Times New Roman" w:eastAsia="Times New Roman" w:hAnsi="Times New Roman" w:cs="Times New Roman"/>
          <w:sz w:val="20"/>
          <w:szCs w:val="20"/>
          <w:lang w:eastAsia="ru-RU"/>
        </w:rPr>
      </w:pPr>
    </w:p>
    <w:p w:rsidR="00B95726" w:rsidRPr="00C62CF5" w:rsidRDefault="00B95726" w:rsidP="007C6FCB">
      <w:pPr>
        <w:widowControl w:val="0"/>
        <w:autoSpaceDE w:val="0"/>
        <w:autoSpaceDN w:val="0"/>
        <w:ind w:left="5812" w:firstLine="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3</w:t>
      </w:r>
    </w:p>
    <w:p w:rsidR="00B95726" w:rsidRPr="00C62CF5" w:rsidRDefault="001F45A2" w:rsidP="007C6FCB">
      <w:pPr>
        <w:widowControl w:val="0"/>
        <w:autoSpaceDE w:val="0"/>
        <w:autoSpaceDN w:val="0"/>
        <w:ind w:left="5812"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Порядку</w:t>
      </w:r>
      <w:r w:rsidR="007C6FCB">
        <w:rPr>
          <w:rFonts w:ascii="Times New Roman" w:eastAsia="Times New Roman" w:hAnsi="Times New Roman" w:cs="Times New Roman"/>
          <w:sz w:val="20"/>
          <w:szCs w:val="20"/>
          <w:lang w:eastAsia="ru-RU"/>
        </w:rPr>
        <w:t xml:space="preserve"> </w:t>
      </w:r>
      <w:r w:rsidR="00B95726" w:rsidRPr="00C62CF5">
        <w:rPr>
          <w:rFonts w:ascii="Times New Roman" w:eastAsia="Times New Roman" w:hAnsi="Times New Roman" w:cs="Times New Roman"/>
          <w:sz w:val="20"/>
          <w:szCs w:val="20"/>
          <w:lang w:eastAsia="ru-RU"/>
        </w:rPr>
        <w:t>учета бюджетных и денежных</w:t>
      </w:r>
      <w:r w:rsidR="007C6FCB">
        <w:rPr>
          <w:rFonts w:ascii="Times New Roman" w:eastAsia="Times New Roman" w:hAnsi="Times New Roman" w:cs="Times New Roman"/>
          <w:sz w:val="20"/>
          <w:szCs w:val="20"/>
          <w:lang w:eastAsia="ru-RU"/>
        </w:rPr>
        <w:t xml:space="preserve"> </w:t>
      </w:r>
      <w:r w:rsidR="00B95726" w:rsidRPr="00C62CF5">
        <w:rPr>
          <w:rFonts w:ascii="Times New Roman" w:eastAsia="Times New Roman" w:hAnsi="Times New Roman" w:cs="Times New Roman"/>
          <w:sz w:val="20"/>
          <w:szCs w:val="20"/>
          <w:lang w:eastAsia="ru-RU"/>
        </w:rPr>
        <w:t>обязательств получателей</w:t>
      </w:r>
      <w:r w:rsidR="007C6FCB">
        <w:rPr>
          <w:rFonts w:ascii="Times New Roman" w:eastAsia="Times New Roman" w:hAnsi="Times New Roman" w:cs="Times New Roman"/>
          <w:sz w:val="20"/>
          <w:szCs w:val="20"/>
          <w:lang w:eastAsia="ru-RU"/>
        </w:rPr>
        <w:t xml:space="preserve"> </w:t>
      </w:r>
      <w:r w:rsidR="00B95726" w:rsidRPr="00C62CF5">
        <w:rPr>
          <w:rFonts w:ascii="Times New Roman" w:eastAsia="Times New Roman" w:hAnsi="Times New Roman" w:cs="Times New Roman"/>
          <w:sz w:val="20"/>
          <w:szCs w:val="20"/>
          <w:lang w:eastAsia="ru-RU"/>
        </w:rPr>
        <w:t>средств бюджета поселения</w:t>
      </w:r>
    </w:p>
    <w:p w:rsidR="007C6FCB" w:rsidRDefault="007C6FCB" w:rsidP="00B95726">
      <w:pPr>
        <w:widowControl w:val="0"/>
        <w:autoSpaceDE w:val="0"/>
        <w:autoSpaceDN w:val="0"/>
        <w:ind w:firstLine="0"/>
        <w:jc w:val="center"/>
        <w:rPr>
          <w:rFonts w:ascii="Times New Roman" w:eastAsia="Times New Roman" w:hAnsi="Times New Roman" w:cs="Times New Roman"/>
          <w:sz w:val="20"/>
          <w:szCs w:val="20"/>
          <w:lang w:eastAsia="ru-RU"/>
        </w:rPr>
      </w:pPr>
    </w:p>
    <w:p w:rsidR="00B95726" w:rsidRPr="00C62CF5" w:rsidRDefault="00B95726" w:rsidP="00B95726">
      <w:pPr>
        <w:widowControl w:val="0"/>
        <w:autoSpaceDE w:val="0"/>
        <w:autoSpaceDN w:val="0"/>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ПЕРЕЧЕНЬ</w:t>
      </w:r>
    </w:p>
    <w:p w:rsidR="00B95726" w:rsidRPr="00C62CF5" w:rsidRDefault="00B95726" w:rsidP="00B95726">
      <w:pPr>
        <w:widowControl w:val="0"/>
        <w:autoSpaceDE w:val="0"/>
        <w:autoSpaceDN w:val="0"/>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ДОКУМЕНТОВ, НА ОСНОВАНИИ КОТОРЫХ ВОЗНИКАЮТ </w:t>
      </w:r>
      <w:proofErr w:type="gramStart"/>
      <w:r w:rsidRPr="00C62CF5">
        <w:rPr>
          <w:rFonts w:ascii="Times New Roman" w:eastAsia="Times New Roman" w:hAnsi="Times New Roman" w:cs="Times New Roman"/>
          <w:b/>
          <w:sz w:val="20"/>
          <w:szCs w:val="20"/>
          <w:lang w:eastAsia="ru-RU"/>
        </w:rPr>
        <w:t>БЮДЖЕТНЫЕ</w:t>
      </w:r>
      <w:proofErr w:type="gramEnd"/>
    </w:p>
    <w:p w:rsidR="00B95726" w:rsidRPr="00C62CF5" w:rsidRDefault="00B95726" w:rsidP="00B95726">
      <w:pPr>
        <w:widowControl w:val="0"/>
        <w:autoSpaceDE w:val="0"/>
        <w:autoSpaceDN w:val="0"/>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 xml:space="preserve">ОБЯЗАТЕЛЬСТВА ПОЛУЧАТЕЛЕЙ СРЕДСТВ БЮДЖЕТА ПОСЕЛЕНИЯ, И ДОКУМЕНТОВ, ПОДТВЕРЖДАЮЩИХ ВОЗНИКНОВЕНИЕ ДЕНЕЖНЫХ </w:t>
      </w:r>
      <w:proofErr w:type="gramStart"/>
      <w:r w:rsidRPr="00C62CF5">
        <w:rPr>
          <w:rFonts w:ascii="Times New Roman" w:eastAsia="Times New Roman" w:hAnsi="Times New Roman" w:cs="Times New Roman"/>
          <w:b/>
          <w:sz w:val="20"/>
          <w:szCs w:val="20"/>
          <w:lang w:eastAsia="ru-RU"/>
        </w:rPr>
        <w:t>ОБЯЗАТЕЛЬСТВ ПОЛУЧАТЕЛЕЙ СРЕДСТВ БЮДЖЕТА ПОСЕЛЕНИЯ</w:t>
      </w:r>
      <w:proofErr w:type="gramEnd"/>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5670"/>
      </w:tblGrid>
      <w:tr w:rsidR="00B95726" w:rsidRPr="00C62CF5" w:rsidTr="00B95726">
        <w:tc>
          <w:tcPr>
            <w:tcW w:w="3969"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bookmarkStart w:id="29" w:name="P402"/>
            <w:bookmarkEnd w:id="29"/>
            <w:r w:rsidRPr="00C62CF5">
              <w:rPr>
                <w:rFonts w:ascii="Times New Roman" w:eastAsia="Times New Roman" w:hAnsi="Times New Roman" w:cs="Times New Roman"/>
                <w:sz w:val="20"/>
                <w:szCs w:val="20"/>
                <w:lang w:eastAsia="ru-RU"/>
              </w:rPr>
              <w:t>Документ, на основании которого возникает бюджетное обязательство получателя средств бюджета поселения</w:t>
            </w:r>
          </w:p>
        </w:tc>
        <w:tc>
          <w:tcPr>
            <w:tcW w:w="5670"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bookmarkStart w:id="30" w:name="P403"/>
            <w:bookmarkEnd w:id="30"/>
            <w:r w:rsidRPr="00C62CF5">
              <w:rPr>
                <w:rFonts w:ascii="Times New Roman" w:eastAsia="Times New Roman" w:hAnsi="Times New Roman" w:cs="Times New Roman"/>
                <w:sz w:val="20"/>
                <w:szCs w:val="20"/>
                <w:lang w:eastAsia="ru-RU"/>
              </w:rPr>
              <w:t xml:space="preserve">Документ, подтверждающий возникновение денежного </w:t>
            </w:r>
            <w:proofErr w:type="gramStart"/>
            <w:r w:rsidRPr="00C62CF5">
              <w:rPr>
                <w:rFonts w:ascii="Times New Roman" w:eastAsia="Times New Roman" w:hAnsi="Times New Roman" w:cs="Times New Roman"/>
                <w:sz w:val="20"/>
                <w:szCs w:val="20"/>
                <w:lang w:eastAsia="ru-RU"/>
              </w:rPr>
              <w:t>обязательства получателя средств бюджета поселения</w:t>
            </w:r>
            <w:proofErr w:type="gramEnd"/>
          </w:p>
        </w:tc>
      </w:tr>
      <w:tr w:rsidR="00B95726" w:rsidRPr="00C62CF5" w:rsidTr="00B95726">
        <w:trPr>
          <w:trHeight w:val="252"/>
        </w:trPr>
        <w:tc>
          <w:tcPr>
            <w:tcW w:w="3969"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w:t>
            </w:r>
          </w:p>
        </w:tc>
        <w:tc>
          <w:tcPr>
            <w:tcW w:w="5670" w:type="dxa"/>
          </w:tcPr>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w:t>
            </w:r>
          </w:p>
        </w:tc>
      </w:tr>
      <w:tr w:rsidR="00B95726" w:rsidRPr="00C62CF5" w:rsidTr="00B95726">
        <w:tc>
          <w:tcPr>
            <w:tcW w:w="3969"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1. Документы-основания, на основании которых Сведения о бюджетных </w:t>
            </w:r>
            <w:r w:rsidRPr="00C62CF5">
              <w:rPr>
                <w:rFonts w:ascii="Times New Roman" w:eastAsia="Times New Roman" w:hAnsi="Times New Roman" w:cs="Times New Roman"/>
                <w:sz w:val="20"/>
                <w:szCs w:val="20"/>
                <w:lang w:eastAsia="ru-RU"/>
              </w:rPr>
              <w:lastRenderedPageBreak/>
              <w:t>обязательствах формируются получателями средств бюджета поселения</w:t>
            </w:r>
          </w:p>
        </w:tc>
        <w:tc>
          <w:tcPr>
            <w:tcW w:w="5670"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r>
      <w:tr w:rsidR="00B95726" w:rsidRPr="00C62CF5" w:rsidTr="00B95726">
        <w:tc>
          <w:tcPr>
            <w:tcW w:w="3969"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bookmarkStart w:id="31" w:name="P415"/>
            <w:bookmarkEnd w:id="31"/>
            <w:r w:rsidRPr="00C62CF5">
              <w:rPr>
                <w:rFonts w:ascii="Times New Roman" w:eastAsia="Times New Roman" w:hAnsi="Times New Roman" w:cs="Times New Roman"/>
                <w:sz w:val="20"/>
                <w:szCs w:val="20"/>
                <w:lang w:eastAsia="ru-RU"/>
              </w:rPr>
              <w:lastRenderedPageBreak/>
              <w:t>1.1. Извещение об осуществлении закупки</w:t>
            </w:r>
          </w:p>
        </w:tc>
        <w:tc>
          <w:tcPr>
            <w:tcW w:w="5670"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B95726" w:rsidRPr="00C62CF5" w:rsidTr="00B95726">
        <w:tc>
          <w:tcPr>
            <w:tcW w:w="3969"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1.2. Приглашение принять участие в определении поставщика (подрядчика, исполнителя)</w:t>
            </w:r>
          </w:p>
        </w:tc>
        <w:tc>
          <w:tcPr>
            <w:tcW w:w="5670"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B95726" w:rsidRPr="00C62CF5" w:rsidTr="00B95726">
        <w:tc>
          <w:tcPr>
            <w:tcW w:w="3969"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1.3. Проект контракта, заключаемого с единственным поставщиком (подрядчиком, исполнителем), подлежащий размещению в единой информационной системе в сфере закупок</w:t>
            </w:r>
          </w:p>
        </w:tc>
        <w:tc>
          <w:tcPr>
            <w:tcW w:w="5670"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B95726" w:rsidRPr="00C62CF5" w:rsidTr="00B95726">
        <w:tc>
          <w:tcPr>
            <w:tcW w:w="3969"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1.4. Проект соглашения об изменении условий контракта (договора), подлежащего размещению в единой информационной системе в сфере закупок, в части увеличения цены контракта (аванса), сведения о котором подлежат включению в реестр контрактов</w:t>
            </w:r>
          </w:p>
        </w:tc>
        <w:tc>
          <w:tcPr>
            <w:tcW w:w="5670" w:type="dxa"/>
            <w:tcBorders>
              <w:top w:val="single" w:sz="4" w:space="0" w:color="auto"/>
              <w:left w:val="single" w:sz="4" w:space="0" w:color="auto"/>
              <w:bottom w:val="single" w:sz="4" w:space="0" w:color="auto"/>
              <w:right w:val="single" w:sz="4" w:space="0" w:color="auto"/>
            </w:tcBorders>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B95726" w:rsidRPr="00C62CF5" w:rsidTr="00B95726">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32" w:name="P406"/>
            <w:bookmarkEnd w:id="32"/>
            <w:r w:rsidRPr="00C62CF5">
              <w:rPr>
                <w:rFonts w:ascii="Times New Roman" w:eastAsia="Times New Roman" w:hAnsi="Times New Roman" w:cs="Times New Roman"/>
                <w:sz w:val="20"/>
                <w:szCs w:val="20"/>
                <w:lang w:eastAsia="ru-RU"/>
              </w:rPr>
              <w:t>1.5. Муниципальный контракт (договор) на поставку товаров, выполнение работ, оказание услуг для обеспечения государственных нужд (далее – муниципальный контракт), сведения о котором подлежат включению в реестр контрактов, заключенных заказчиками,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(далее - реестр контрактов)</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выполненных работ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об оказании услуг</w:t>
            </w:r>
          </w:p>
        </w:tc>
      </w:tr>
      <w:tr w:rsidR="00B95726" w:rsidRPr="00C62CF5" w:rsidTr="00B95726">
        <w:trPr>
          <w:trHeight w:val="135"/>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приема-передачи</w:t>
            </w:r>
          </w:p>
        </w:tc>
      </w:tr>
      <w:tr w:rsidR="00B95726" w:rsidRPr="00C62CF5" w:rsidTr="00B95726">
        <w:trPr>
          <w:trHeight w:val="135"/>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Документ о приемке поставленных товаров, выполненных работ (их результатов, в том числе этапов), оказанных услуг</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Счет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Счет-фактура</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Универсальный передаточный документ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Чек</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получателя средств бюджета поселения (далее - 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муниципального контракта</w:t>
            </w:r>
          </w:p>
        </w:tc>
      </w:tr>
      <w:tr w:rsidR="00B95726" w:rsidRPr="00C62CF5" w:rsidTr="00B95726">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33" w:name="P418"/>
            <w:bookmarkEnd w:id="33"/>
            <w:r w:rsidRPr="00C62CF5">
              <w:rPr>
                <w:rFonts w:ascii="Times New Roman" w:eastAsia="Times New Roman" w:hAnsi="Times New Roman" w:cs="Times New Roman"/>
                <w:sz w:val="20"/>
                <w:szCs w:val="20"/>
                <w:lang w:eastAsia="ru-RU"/>
              </w:rPr>
              <w:t xml:space="preserve">1.6. </w:t>
            </w:r>
            <w:proofErr w:type="gramStart"/>
            <w:r w:rsidRPr="00C62CF5">
              <w:rPr>
                <w:rFonts w:ascii="Times New Roman" w:eastAsia="Times New Roman" w:hAnsi="Times New Roman" w:cs="Times New Roman"/>
                <w:sz w:val="20"/>
                <w:szCs w:val="20"/>
                <w:lang w:eastAsia="ru-RU"/>
              </w:rPr>
              <w:t xml:space="preserve">Муниципальный контракт (договор) на поставку товаров, выполнение работ, </w:t>
            </w:r>
            <w:r w:rsidRPr="00C62CF5">
              <w:rPr>
                <w:rFonts w:ascii="Times New Roman" w:eastAsia="Times New Roman" w:hAnsi="Times New Roman" w:cs="Times New Roman"/>
                <w:sz w:val="20"/>
                <w:szCs w:val="20"/>
                <w:lang w:eastAsia="ru-RU"/>
              </w:rPr>
              <w:lastRenderedPageBreak/>
              <w:t xml:space="preserve">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договор), за исключением договоров, указанных в </w:t>
            </w:r>
            <w:hyperlink w:anchor="P481" w:history="1">
              <w:r w:rsidRPr="00C62CF5">
                <w:rPr>
                  <w:rFonts w:ascii="Times New Roman" w:eastAsia="Times New Roman" w:hAnsi="Times New Roman" w:cs="Times New Roman"/>
                  <w:color w:val="0000FF"/>
                  <w:sz w:val="20"/>
                  <w:szCs w:val="20"/>
                  <w:lang w:eastAsia="ru-RU"/>
                </w:rPr>
                <w:t>пункте 2.5 графы 1</w:t>
              </w:r>
            </w:hyperlink>
            <w:r w:rsidRPr="00C62CF5">
              <w:rPr>
                <w:rFonts w:ascii="Times New Roman" w:eastAsia="Times New Roman" w:hAnsi="Times New Roman" w:cs="Times New Roman"/>
                <w:sz w:val="20"/>
                <w:szCs w:val="20"/>
                <w:lang w:eastAsia="ru-RU"/>
              </w:rPr>
              <w:t xml:space="preserve"> Перечня документов-оснований</w:t>
            </w:r>
            <w:proofErr w:type="gramEnd"/>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Акт выполненных работ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об оказании услуг</w:t>
            </w:r>
          </w:p>
        </w:tc>
      </w:tr>
      <w:tr w:rsidR="00B95726" w:rsidRPr="00C62CF5" w:rsidTr="00B95726">
        <w:trPr>
          <w:trHeight w:val="135"/>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приема-передачи</w:t>
            </w:r>
          </w:p>
        </w:tc>
      </w:tr>
      <w:tr w:rsidR="00B95726" w:rsidRPr="00C62CF5" w:rsidTr="00B95726">
        <w:trPr>
          <w:trHeight w:val="135"/>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Документ о приемке поставленных товаров, выполненных работ (их результатов, в том числе этапов), оказанных услуг</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Договор (в случае осуществления авансовых платежей в соответствии с условиями договора, внесения арендной платы по договору)</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Счет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Счет-фактура</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Универсальный передаточный документ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Чек</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договора</w:t>
            </w:r>
          </w:p>
        </w:tc>
      </w:tr>
      <w:tr w:rsidR="00B95726" w:rsidRPr="00C62CF5" w:rsidTr="00B95726">
        <w:trPr>
          <w:trHeight w:val="825"/>
        </w:trPr>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34" w:name="P430"/>
            <w:bookmarkStart w:id="35" w:name="P434"/>
            <w:bookmarkStart w:id="36" w:name="P438"/>
            <w:bookmarkEnd w:id="34"/>
            <w:bookmarkEnd w:id="35"/>
            <w:bookmarkEnd w:id="36"/>
            <w:r w:rsidRPr="00C62CF5">
              <w:rPr>
                <w:rFonts w:ascii="Times New Roman" w:eastAsia="Times New Roman" w:hAnsi="Times New Roman" w:cs="Times New Roman"/>
                <w:sz w:val="20"/>
                <w:szCs w:val="20"/>
                <w:lang w:eastAsia="ru-RU"/>
              </w:rPr>
              <w:t>1.7. Нормативный правовой акт, предусматривающий предоставление из бюджета поселения районному бюджету межбюджетного трансферта в пределах суммы, необходимой для оплаты денежных обязательств по расходам получателей средств районного бюджета,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Распоряжение, необходимое для оплаты денежных обязательств, и документ, подтверждающий возникновение денежных </w:t>
            </w:r>
            <w:proofErr w:type="gramStart"/>
            <w:r w:rsidRPr="00C62CF5">
              <w:rPr>
                <w:rFonts w:ascii="Times New Roman" w:eastAsia="Times New Roman" w:hAnsi="Times New Roman" w:cs="Times New Roman"/>
                <w:sz w:val="20"/>
                <w:szCs w:val="20"/>
                <w:lang w:eastAsia="ru-RU"/>
              </w:rPr>
              <w:t>обязательств получателя средств бюджета поселения</w:t>
            </w:r>
            <w:proofErr w:type="gramEnd"/>
            <w:r w:rsidRPr="00C62CF5">
              <w:rPr>
                <w:rFonts w:ascii="Times New Roman" w:eastAsia="Times New Roman" w:hAnsi="Times New Roman" w:cs="Times New Roman"/>
                <w:sz w:val="20"/>
                <w:szCs w:val="20"/>
                <w:lang w:eastAsia="ru-RU"/>
              </w:rPr>
              <w:t xml:space="preserve"> источником финансового обеспечения, которых являются межбюджетные трансферты</w:t>
            </w:r>
          </w:p>
        </w:tc>
      </w:tr>
      <w:tr w:rsidR="00B95726" w:rsidRPr="00C62CF5" w:rsidTr="00B95726">
        <w:trPr>
          <w:trHeight w:val="825"/>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Казначейское обеспечение обязательств (код формы по ОКУД 0506110)</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нормативного правового акта о предоставлении межбюджетного трансферта, имеющего целевое назначение</w:t>
            </w:r>
          </w:p>
        </w:tc>
      </w:tr>
      <w:tr w:rsidR="00B95726" w:rsidRPr="00C62CF5" w:rsidTr="00B95726">
        <w:trPr>
          <w:trHeight w:val="1412"/>
        </w:trPr>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37" w:name="P441"/>
            <w:bookmarkStart w:id="38" w:name="P444"/>
            <w:bookmarkStart w:id="39" w:name="P466"/>
            <w:bookmarkEnd w:id="37"/>
            <w:bookmarkEnd w:id="38"/>
            <w:bookmarkEnd w:id="39"/>
            <w:r w:rsidRPr="00C62CF5">
              <w:rPr>
                <w:rFonts w:ascii="Times New Roman" w:eastAsia="Times New Roman" w:hAnsi="Times New Roman" w:cs="Times New Roman"/>
                <w:sz w:val="20"/>
                <w:szCs w:val="20"/>
                <w:lang w:eastAsia="ru-RU"/>
              </w:rPr>
              <w:t>1.8. 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Распоряжение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Заявка на перечисление субсидии юридическому лицу (при </w:t>
            </w:r>
            <w:r w:rsidRPr="00C62CF5">
              <w:rPr>
                <w:rFonts w:ascii="Times New Roman" w:eastAsia="Times New Roman" w:hAnsi="Times New Roman" w:cs="Times New Roman"/>
                <w:sz w:val="20"/>
                <w:szCs w:val="20"/>
                <w:lang w:eastAsia="ru-RU"/>
              </w:rPr>
              <w:lastRenderedPageBreak/>
              <w:t>наличии)</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Казначейское обеспечение обязательств (код формы по </w:t>
            </w:r>
            <w:hyperlink r:id="rId26" w:history="1">
              <w:r w:rsidRPr="00C62CF5">
                <w:rPr>
                  <w:rFonts w:ascii="Times New Roman" w:eastAsia="Times New Roman" w:hAnsi="Times New Roman" w:cs="Times New Roman"/>
                  <w:color w:val="0000FF"/>
                  <w:sz w:val="20"/>
                  <w:szCs w:val="20"/>
                  <w:lang w:eastAsia="ru-RU"/>
                </w:rPr>
                <w:t>ОКУД</w:t>
              </w:r>
            </w:hyperlink>
            <w:r w:rsidRPr="00C62CF5">
              <w:rPr>
                <w:rFonts w:ascii="Times New Roman" w:eastAsia="Times New Roman" w:hAnsi="Times New Roman" w:cs="Times New Roman"/>
                <w:sz w:val="20"/>
                <w:szCs w:val="20"/>
                <w:lang w:eastAsia="ru-RU"/>
              </w:rPr>
              <w:t xml:space="preserve"> 0506110)</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нормативного правового акта о предоставлении субсидии юридическому лицу</w:t>
            </w:r>
          </w:p>
        </w:tc>
      </w:tr>
      <w:tr w:rsidR="00B95726" w:rsidRPr="00C62CF5" w:rsidTr="00B95726">
        <w:trPr>
          <w:trHeight w:val="367"/>
        </w:trPr>
        <w:tc>
          <w:tcPr>
            <w:tcW w:w="3969" w:type="dxa"/>
            <w:vMerge w:val="restart"/>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1.9. Исполнительный документ (исполнительный лист, судебный приказ), не предусмотренный пунктом 2.12 графы 1 Перечня документов-оснований (далее - исполнительный документ)</w:t>
            </w:r>
          </w:p>
        </w:tc>
        <w:tc>
          <w:tcPr>
            <w:tcW w:w="5670" w:type="dxa"/>
          </w:tcPr>
          <w:p w:rsidR="00B95726" w:rsidRPr="00C62CF5" w:rsidRDefault="00B95726" w:rsidP="00B95726">
            <w:pPr>
              <w:spacing w:after="200" w:line="276" w:lineRule="auto"/>
              <w:ind w:firstLine="0"/>
              <w:rPr>
                <w:rFonts w:ascii="Times New Roman" w:eastAsia="Calibri" w:hAnsi="Times New Roman" w:cs="Times New Roman"/>
                <w:sz w:val="20"/>
                <w:szCs w:val="20"/>
              </w:rPr>
            </w:pPr>
            <w:r w:rsidRPr="00C62CF5">
              <w:rPr>
                <w:rFonts w:ascii="Times New Roman" w:eastAsia="Calibri" w:hAnsi="Times New Roman" w:cs="Times New Roman"/>
                <w:sz w:val="20"/>
                <w:szCs w:val="20"/>
              </w:rPr>
              <w:t>Бухгалтерская справка (ф. 0504833)</w:t>
            </w:r>
          </w:p>
        </w:tc>
      </w:tr>
      <w:tr w:rsidR="00B95726" w:rsidRPr="00C62CF5" w:rsidTr="00B95726">
        <w:trPr>
          <w:trHeight w:val="91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График выплат по исполнительному документу, предусматривающему выплаты периодического характера</w:t>
            </w:r>
          </w:p>
        </w:tc>
      </w:tr>
      <w:tr w:rsidR="00B95726" w:rsidRPr="00C62CF5" w:rsidTr="00B95726">
        <w:trPr>
          <w:trHeight w:val="25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Исполнительный документ</w:t>
            </w:r>
          </w:p>
        </w:tc>
      </w:tr>
      <w:tr w:rsidR="00B95726" w:rsidRPr="00C62CF5" w:rsidTr="00B95726">
        <w:trPr>
          <w:trHeight w:val="32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Справка-расчет</w:t>
            </w:r>
          </w:p>
        </w:tc>
      </w:tr>
      <w:tr w:rsidR="00B95726" w:rsidRPr="00C62CF5" w:rsidTr="00B95726">
        <w:trPr>
          <w:trHeight w:val="151"/>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исполнительного документа</w:t>
            </w:r>
          </w:p>
        </w:tc>
      </w:tr>
      <w:tr w:rsidR="00B95726" w:rsidRPr="00C62CF5" w:rsidTr="00B95726">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40" w:name="P474"/>
            <w:bookmarkEnd w:id="40"/>
            <w:r w:rsidRPr="00C62CF5">
              <w:rPr>
                <w:rFonts w:ascii="Times New Roman" w:eastAsia="Times New Roman" w:hAnsi="Times New Roman" w:cs="Times New Roman"/>
                <w:sz w:val="20"/>
                <w:szCs w:val="20"/>
                <w:lang w:eastAsia="ru-RU"/>
              </w:rPr>
              <w:t>1.10. Решение налогового органа о взыскании налога, сбора, пеней и штрафов (далее – решение налогового органа)</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Бухгалтерская справка (ф. 0504833)</w:t>
            </w:r>
          </w:p>
        </w:tc>
      </w:tr>
      <w:tr w:rsidR="00B95726" w:rsidRPr="00C62CF5" w:rsidTr="00B95726">
        <w:tc>
          <w:tcPr>
            <w:tcW w:w="3969" w:type="dxa"/>
            <w:vMerge/>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Решение налогового органа</w:t>
            </w:r>
          </w:p>
        </w:tc>
      </w:tr>
      <w:tr w:rsidR="00B95726" w:rsidRPr="00C62CF5" w:rsidTr="00B95726">
        <w:trPr>
          <w:trHeight w:val="135"/>
        </w:trPr>
        <w:tc>
          <w:tcPr>
            <w:tcW w:w="3969" w:type="dxa"/>
            <w:vMerge/>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Справка-расчет</w:t>
            </w:r>
          </w:p>
        </w:tc>
      </w:tr>
      <w:tr w:rsidR="00B95726" w:rsidRPr="00C62CF5" w:rsidTr="00B95726">
        <w:trPr>
          <w:trHeight w:val="135"/>
        </w:trPr>
        <w:tc>
          <w:tcPr>
            <w:tcW w:w="3969" w:type="dxa"/>
            <w:vMerge/>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исполнительного документа</w:t>
            </w:r>
          </w:p>
        </w:tc>
      </w:tr>
      <w:tr w:rsidR="00B95726" w:rsidRPr="00C62CF5" w:rsidTr="00B95726">
        <w:trPr>
          <w:trHeight w:val="1152"/>
        </w:trPr>
        <w:tc>
          <w:tcPr>
            <w:tcW w:w="3969" w:type="dxa"/>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2. </w:t>
            </w:r>
            <w:proofErr w:type="gramStart"/>
            <w:r w:rsidRPr="00C62CF5">
              <w:rPr>
                <w:rFonts w:ascii="Times New Roman" w:eastAsia="Calibri" w:hAnsi="Times New Roman" w:cs="Times New Roman"/>
                <w:sz w:val="20"/>
                <w:szCs w:val="20"/>
              </w:rPr>
              <w:t>Документ-основания, на основании которых Сведения о бюджетных обязательствах формируются ТОУФК</w:t>
            </w:r>
            <w:proofErr w:type="gramEnd"/>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r>
      <w:tr w:rsidR="00B95726" w:rsidRPr="00C62CF5" w:rsidTr="00B95726">
        <w:trPr>
          <w:trHeight w:val="1845"/>
        </w:trPr>
        <w:tc>
          <w:tcPr>
            <w:tcW w:w="3969" w:type="dxa"/>
            <w:vMerge w:val="restart"/>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2.1. Соглашение о предоставлении из бюджета поселения районному бюджету межбюджетного трансферта, не предусмотренного пунктом 2.1.1 графы 1 Перечня документов-оснований, в форме субсидии, субвенции, иного </w:t>
            </w:r>
            <w:r w:rsidRPr="00C62CF5">
              <w:rPr>
                <w:rFonts w:ascii="Times New Roman" w:eastAsia="Calibri" w:hAnsi="Times New Roman" w:cs="Times New Roman"/>
                <w:sz w:val="20"/>
                <w:szCs w:val="20"/>
              </w:rPr>
              <w:lastRenderedPageBreak/>
              <w:t>межбюджетного трансферта (далее - соглашение о предоставлении межбюджетного трансферта)</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средств бюджета поселения, источником финансового обеспечения которых являются межбюджетные трансферты</w:t>
            </w:r>
          </w:p>
        </w:tc>
      </w:tr>
      <w:tr w:rsidR="00B95726" w:rsidRPr="00C62CF5" w:rsidTr="00B95726">
        <w:trPr>
          <w:trHeight w:val="1845"/>
        </w:trPr>
        <w:tc>
          <w:tcPr>
            <w:tcW w:w="3969" w:type="dxa"/>
            <w:vMerge/>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соглашения о предоставлении межбюджетного трансферта</w:t>
            </w:r>
          </w:p>
        </w:tc>
      </w:tr>
      <w:tr w:rsidR="00B95726" w:rsidRPr="00C62CF5" w:rsidTr="00B95726">
        <w:trPr>
          <w:trHeight w:val="293"/>
        </w:trPr>
        <w:tc>
          <w:tcPr>
            <w:tcW w:w="3969" w:type="dxa"/>
            <w:vMerge w:val="restart"/>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lastRenderedPageBreak/>
              <w:t>2.1.1 Соглашение о предоставлении из бюджета поселения районному бюджету межбюджетного трансферта в пределах суммы, необходимой для оплаты денежных обязательств по расходам получателей средств местного бюджета</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B95726" w:rsidRPr="00C62CF5" w:rsidTr="00B95726">
        <w:trPr>
          <w:trHeight w:val="568"/>
        </w:trPr>
        <w:tc>
          <w:tcPr>
            <w:tcW w:w="3969" w:type="dxa"/>
            <w:vMerge/>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Казначейское обеспечение обязательств (код формы по ОКУД 0506110)</w:t>
            </w:r>
          </w:p>
        </w:tc>
      </w:tr>
      <w:tr w:rsidR="00B95726" w:rsidRPr="00C62CF5" w:rsidTr="00B95726">
        <w:trPr>
          <w:trHeight w:val="1845"/>
        </w:trPr>
        <w:tc>
          <w:tcPr>
            <w:tcW w:w="3969" w:type="dxa"/>
            <w:vMerge/>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соглашения о предоставлении межбюджетного трансферта</w:t>
            </w:r>
          </w:p>
        </w:tc>
      </w:tr>
      <w:tr w:rsidR="00B95726" w:rsidRPr="00C62CF5" w:rsidTr="00B95726">
        <w:trPr>
          <w:trHeight w:val="2551"/>
        </w:trPr>
        <w:tc>
          <w:tcPr>
            <w:tcW w:w="3969" w:type="dxa"/>
            <w:vMerge w:val="restart"/>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 xml:space="preserve">2.2. </w:t>
            </w:r>
            <w:proofErr w:type="gramStart"/>
            <w:r w:rsidRPr="00C62CF5">
              <w:rPr>
                <w:rFonts w:ascii="Times New Roman" w:eastAsia="Calibri" w:hAnsi="Times New Roman" w:cs="Times New Roman"/>
                <w:sz w:val="20"/>
                <w:szCs w:val="20"/>
              </w:rPr>
              <w:t>Нормативный правовой акт, пре-</w:t>
            </w:r>
            <w:proofErr w:type="spellStart"/>
            <w:r w:rsidRPr="00C62CF5">
              <w:rPr>
                <w:rFonts w:ascii="Times New Roman" w:eastAsia="Calibri" w:hAnsi="Times New Roman" w:cs="Times New Roman"/>
                <w:sz w:val="20"/>
                <w:szCs w:val="20"/>
              </w:rPr>
              <w:t>дусматривающий</w:t>
            </w:r>
            <w:proofErr w:type="spellEnd"/>
            <w:r w:rsidRPr="00C62CF5">
              <w:rPr>
                <w:rFonts w:ascii="Times New Roman" w:eastAsia="Calibri" w:hAnsi="Times New Roman" w:cs="Times New Roman"/>
                <w:sz w:val="20"/>
                <w:szCs w:val="20"/>
              </w:rPr>
              <w:t xml:space="preserve"> предоставление из бюджета поселения бюджету бюджетной системы Российской Федерации  меж-бюджетного трансферта, не предусмотренного пунктом 1.7 графы 1 Перечня документов-оснований, в форме субсидии, субвенции или иного меж-бюджетного трансферта, если </w:t>
            </w:r>
            <w:proofErr w:type="spellStart"/>
            <w:r w:rsidRPr="00C62CF5">
              <w:rPr>
                <w:rFonts w:ascii="Times New Roman" w:eastAsia="Calibri" w:hAnsi="Times New Roman" w:cs="Times New Roman"/>
                <w:sz w:val="20"/>
                <w:szCs w:val="20"/>
              </w:rPr>
              <w:t>поряд</w:t>
            </w:r>
            <w:proofErr w:type="spellEnd"/>
            <w:r w:rsidRPr="00C62CF5">
              <w:rPr>
                <w:rFonts w:ascii="Times New Roman" w:eastAsia="Calibri" w:hAnsi="Times New Roman" w:cs="Times New Roman"/>
                <w:sz w:val="20"/>
                <w:szCs w:val="20"/>
              </w:rPr>
              <w:t>-ком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roofErr w:type="gramEnd"/>
          </w:p>
        </w:tc>
        <w:tc>
          <w:tcPr>
            <w:tcW w:w="5670" w:type="dxa"/>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средств бюджета поселений (местного бюджета), источником финансового обеспечения которых являются межбюджетные трансферты</w:t>
            </w:r>
          </w:p>
        </w:tc>
      </w:tr>
      <w:tr w:rsidR="00B95726" w:rsidRPr="00C62CF5" w:rsidTr="00B95726">
        <w:trPr>
          <w:trHeight w:val="3070"/>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spacing w:after="200" w:line="276" w:lineRule="auto"/>
              <w:ind w:firstLine="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Иной документ, подтверждающий возникновение денежного обязательства по бюджетному обязательству получателя средств бюджета поселений, возникшему на основании нормативного правового акта о предоставлении межбюджетного трансферта, имеющего целевое назначение</w:t>
            </w:r>
          </w:p>
        </w:tc>
      </w:tr>
      <w:tr w:rsidR="00B95726" w:rsidRPr="00C62CF5" w:rsidTr="00B95726">
        <w:trPr>
          <w:trHeight w:val="297"/>
        </w:trPr>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2.3</w:t>
            </w:r>
            <w:r w:rsidRPr="00C62CF5">
              <w:rPr>
                <w:rFonts w:ascii="Times New Roman" w:eastAsia="Times New Roman" w:hAnsi="Times New Roman" w:cs="Times New Roman"/>
                <w:i/>
                <w:sz w:val="20"/>
                <w:szCs w:val="20"/>
                <w:lang w:eastAsia="ru-RU"/>
              </w:rPr>
              <w:t>.</w:t>
            </w:r>
            <w:r w:rsidRPr="00C62CF5">
              <w:rPr>
                <w:rFonts w:ascii="Times New Roman" w:eastAsia="Times New Roman" w:hAnsi="Times New Roman" w:cs="Times New Roman"/>
                <w:sz w:val="20"/>
                <w:szCs w:val="20"/>
                <w:lang w:eastAsia="ru-RU"/>
              </w:rPr>
              <w:t xml:space="preserve"> Договор на оказание услуг, выполнение работ, заключенный получателем средств бюджета поселения с физическим лицом, не являющимся индивидуальным предпринимателем</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выполненных работ</w:t>
            </w:r>
          </w:p>
        </w:tc>
      </w:tr>
      <w:tr w:rsidR="00B95726" w:rsidRPr="00C62CF5" w:rsidTr="00B95726">
        <w:trPr>
          <w:trHeight w:val="362"/>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об оказании услуг</w:t>
            </w:r>
          </w:p>
        </w:tc>
      </w:tr>
      <w:tr w:rsidR="00B95726" w:rsidRPr="00C62CF5" w:rsidTr="00B95726">
        <w:trPr>
          <w:trHeight w:val="285"/>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приема-передачи</w:t>
            </w:r>
          </w:p>
        </w:tc>
      </w:tr>
      <w:tr w:rsidR="00B95726" w:rsidRPr="00C62CF5" w:rsidTr="00B95726">
        <w:trPr>
          <w:trHeight w:val="285"/>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Иной документ, подтверждающий возникновение денежного обязательства по бюджетному обязательству получателя </w:t>
            </w:r>
            <w:r w:rsidRPr="00C62CF5">
              <w:rPr>
                <w:rFonts w:ascii="Times New Roman" w:eastAsia="Times New Roman" w:hAnsi="Times New Roman" w:cs="Times New Roman"/>
                <w:sz w:val="20"/>
                <w:szCs w:val="20"/>
                <w:lang w:eastAsia="ru-RU"/>
              </w:rPr>
              <w:lastRenderedPageBreak/>
              <w:t>средств бюджета поселения, возникшему на основании договора гражданско-правового характера</w:t>
            </w:r>
          </w:p>
        </w:tc>
      </w:tr>
      <w:tr w:rsidR="00B95726" w:rsidRPr="00C62CF5" w:rsidTr="00B95726">
        <w:trPr>
          <w:trHeight w:val="947"/>
        </w:trPr>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2.4. Приказ о выплате физическим лицам, не предусматривающим заключения с ними трудовых договоров или договоров гражданско-правового характера, привлекаемых для участия в проводимых мероприятиях</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Приказ о выплате физическим лицам, не предусматривающим заключения с ними трудовых договоров или договоров гражданско-правового характера, привлекаемых для участия в проводимых мероприятиях</w:t>
            </w:r>
          </w:p>
        </w:tc>
      </w:tr>
      <w:tr w:rsidR="00B95726" w:rsidRPr="00C62CF5" w:rsidTr="00B95726">
        <w:trPr>
          <w:trHeight w:val="779"/>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41" w:name="P481"/>
            <w:bookmarkEnd w:id="41"/>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w:t>
            </w:r>
          </w:p>
        </w:tc>
      </w:tr>
      <w:tr w:rsidR="00B95726" w:rsidRPr="00C62CF5" w:rsidTr="00B95726">
        <w:trPr>
          <w:trHeight w:val="398"/>
        </w:trPr>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2.5.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поселения в ТОУФК не направлены информация и документы по указанному договору для их включения в реестр контрактов</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выполненных работ</w:t>
            </w:r>
          </w:p>
        </w:tc>
      </w:tr>
      <w:tr w:rsidR="00B95726" w:rsidRPr="00C62CF5" w:rsidTr="00B95726">
        <w:trPr>
          <w:trHeight w:val="350"/>
        </w:trPr>
        <w:tc>
          <w:tcPr>
            <w:tcW w:w="3969" w:type="dxa"/>
            <w:vMerge/>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об оказании услуг</w:t>
            </w:r>
          </w:p>
        </w:tc>
      </w:tr>
      <w:tr w:rsidR="00B95726" w:rsidRPr="00C62CF5" w:rsidTr="00B95726">
        <w:trPr>
          <w:trHeight w:val="357"/>
        </w:trPr>
        <w:tc>
          <w:tcPr>
            <w:tcW w:w="3969" w:type="dxa"/>
            <w:vMerge/>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приема-передачи</w:t>
            </w:r>
          </w:p>
        </w:tc>
      </w:tr>
      <w:tr w:rsidR="00B95726" w:rsidRPr="00C62CF5" w:rsidTr="00B95726">
        <w:trPr>
          <w:trHeight w:val="690"/>
        </w:trPr>
        <w:tc>
          <w:tcPr>
            <w:tcW w:w="3969" w:type="dxa"/>
            <w:vMerge/>
          </w:tcPr>
          <w:p w:rsidR="00B95726" w:rsidRPr="00C62CF5" w:rsidRDefault="00B95726" w:rsidP="00B95726">
            <w:pPr>
              <w:widowControl w:val="0"/>
              <w:autoSpaceDE w:val="0"/>
              <w:autoSpaceDN w:val="0"/>
              <w:ind w:firstLine="0"/>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w:t>
            </w:r>
          </w:p>
        </w:tc>
      </w:tr>
      <w:tr w:rsidR="00B95726" w:rsidRPr="00C62CF5" w:rsidTr="00B95726">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2.6. Заявление на выдачу денежных средств под отчет, авансовый отчет, отчет о расходах подотчетного лица, Решение (изменение Решения) о командировке</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Заявление на выдачу денежных средств под отчет</w:t>
            </w:r>
          </w:p>
        </w:tc>
      </w:tr>
      <w:tr w:rsidR="00B95726" w:rsidRPr="00C62CF5" w:rsidTr="00B95726">
        <w:trPr>
          <w:trHeight w:val="87"/>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Авансовый отчет (ф. 0504505)</w:t>
            </w:r>
          </w:p>
        </w:tc>
      </w:tr>
      <w:tr w:rsidR="00B95726" w:rsidRPr="00C62CF5" w:rsidTr="00B95726">
        <w:trPr>
          <w:trHeight w:val="8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Отчет о расходах подотчетного лица (ф. 0504520)</w:t>
            </w:r>
          </w:p>
        </w:tc>
      </w:tr>
      <w:tr w:rsidR="00B95726" w:rsidRPr="00C62CF5" w:rsidTr="00B95726">
        <w:trPr>
          <w:trHeight w:val="8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Заявка-обоснование закупки товаров, работ, услуг малого объема через подотчетное лицо (ф. 0510521)</w:t>
            </w:r>
          </w:p>
        </w:tc>
      </w:tr>
      <w:tr w:rsidR="00B95726" w:rsidRPr="00C62CF5" w:rsidTr="00B95726">
        <w:trPr>
          <w:trHeight w:val="8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Правовой акт</w:t>
            </w:r>
          </w:p>
        </w:tc>
      </w:tr>
      <w:tr w:rsidR="00B95726" w:rsidRPr="00C62CF5" w:rsidTr="00B95726">
        <w:trPr>
          <w:trHeight w:val="8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Решение о командировки на территории Российской Федерации (ф. 0504512)</w:t>
            </w:r>
          </w:p>
        </w:tc>
      </w:tr>
      <w:tr w:rsidR="00B95726" w:rsidRPr="00C62CF5" w:rsidTr="00B95726">
        <w:trPr>
          <w:trHeight w:val="8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Изменение Решения о командировки на территории Российской Федерации (ф. 0504513)</w:t>
            </w:r>
          </w:p>
        </w:tc>
      </w:tr>
      <w:tr w:rsidR="00B95726" w:rsidRPr="00C62CF5" w:rsidTr="00B95726">
        <w:trPr>
          <w:trHeight w:val="8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Решение о командировки на территорию иностранного государства (ф. 0504515)</w:t>
            </w:r>
          </w:p>
        </w:tc>
      </w:tr>
      <w:tr w:rsidR="00B95726" w:rsidRPr="00C62CF5" w:rsidTr="00B95726">
        <w:trPr>
          <w:trHeight w:val="8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color w:val="FF0000"/>
                <w:sz w:val="20"/>
                <w:szCs w:val="20"/>
                <w:lang w:eastAsia="ru-RU"/>
              </w:rPr>
            </w:pPr>
            <w:r w:rsidRPr="00C62CF5">
              <w:rPr>
                <w:rFonts w:ascii="Times New Roman" w:eastAsia="Times New Roman" w:hAnsi="Times New Roman" w:cs="Times New Roman"/>
                <w:sz w:val="20"/>
                <w:szCs w:val="20"/>
                <w:lang w:eastAsia="ru-RU"/>
              </w:rPr>
              <w:t>Изменение Решения о командировки на территорию иностранного государства (ф. 0504516)</w:t>
            </w:r>
          </w:p>
        </w:tc>
      </w:tr>
      <w:tr w:rsidR="00B95726" w:rsidRPr="00C62CF5" w:rsidTr="00B95726">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2.7. Договор о целевом </w:t>
            </w:r>
            <w:proofErr w:type="gramStart"/>
            <w:r w:rsidRPr="00C62CF5">
              <w:rPr>
                <w:rFonts w:ascii="Times New Roman" w:eastAsia="Times New Roman" w:hAnsi="Times New Roman" w:cs="Times New Roman"/>
                <w:sz w:val="20"/>
                <w:szCs w:val="20"/>
                <w:lang w:eastAsia="ru-RU"/>
              </w:rPr>
              <w:t>обучении по</w:t>
            </w:r>
            <w:proofErr w:type="gramEnd"/>
            <w:r w:rsidRPr="00C62CF5">
              <w:rPr>
                <w:rFonts w:ascii="Times New Roman" w:eastAsia="Times New Roman" w:hAnsi="Times New Roman" w:cs="Times New Roman"/>
                <w:sz w:val="20"/>
                <w:szCs w:val="20"/>
                <w:lang w:eastAsia="ru-RU"/>
              </w:rPr>
              <w:t xml:space="preserve"> образовательной программе высшего образования и (или) приказ об осуществлении выплат в соответствии с договором о целевом обучении по образовательной программе высшего образования</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Договор о целевом </w:t>
            </w:r>
            <w:proofErr w:type="gramStart"/>
            <w:r w:rsidRPr="00C62CF5">
              <w:rPr>
                <w:rFonts w:ascii="Times New Roman" w:eastAsia="Times New Roman" w:hAnsi="Times New Roman" w:cs="Times New Roman"/>
                <w:sz w:val="20"/>
                <w:szCs w:val="20"/>
                <w:lang w:eastAsia="ru-RU"/>
              </w:rPr>
              <w:t>обучении по</w:t>
            </w:r>
            <w:proofErr w:type="gramEnd"/>
            <w:r w:rsidRPr="00C62CF5">
              <w:rPr>
                <w:rFonts w:ascii="Times New Roman" w:eastAsia="Times New Roman" w:hAnsi="Times New Roman" w:cs="Times New Roman"/>
                <w:sz w:val="20"/>
                <w:szCs w:val="20"/>
                <w:lang w:eastAsia="ru-RU"/>
              </w:rPr>
              <w:t xml:space="preserve"> образовательной программе высшего образования</w:t>
            </w:r>
          </w:p>
        </w:tc>
      </w:tr>
      <w:tr w:rsidR="00B95726" w:rsidRPr="00C62CF5" w:rsidTr="00B95726">
        <w:trPr>
          <w:trHeight w:val="1176"/>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Приказ </w:t>
            </w:r>
            <w:proofErr w:type="gramStart"/>
            <w:r w:rsidRPr="00C62CF5">
              <w:rPr>
                <w:rFonts w:ascii="Times New Roman" w:eastAsia="Times New Roman" w:hAnsi="Times New Roman" w:cs="Times New Roman"/>
                <w:sz w:val="20"/>
                <w:szCs w:val="20"/>
                <w:lang w:eastAsia="ru-RU"/>
              </w:rPr>
              <w:t>об осуществлении выплат в соответствии с договором о целевом обучении по образовательной программе</w:t>
            </w:r>
            <w:proofErr w:type="gramEnd"/>
            <w:r w:rsidRPr="00C62CF5">
              <w:rPr>
                <w:rFonts w:ascii="Times New Roman" w:eastAsia="Times New Roman" w:hAnsi="Times New Roman" w:cs="Times New Roman"/>
                <w:sz w:val="20"/>
                <w:szCs w:val="20"/>
                <w:lang w:eastAsia="ru-RU"/>
              </w:rPr>
              <w:t xml:space="preserve"> высшего образования</w:t>
            </w:r>
          </w:p>
        </w:tc>
      </w:tr>
      <w:tr w:rsidR="00B95726" w:rsidRPr="00C62CF5" w:rsidTr="00B95726">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2.8. 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социальному страхованию</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Записка-расчет об исчислении среднего заработка при предоставлении отпуска, увольнении и других случаях (ф. 0504425)</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Расчетно-платежная ведомость (ф. 0504401)</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Расчетная ведомость (ф. 0504402)</w:t>
            </w:r>
          </w:p>
        </w:tc>
      </w:tr>
      <w:tr w:rsidR="00B95726" w:rsidRPr="00C62CF5" w:rsidTr="00B95726">
        <w:trPr>
          <w:trHeight w:val="2163"/>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B95726" w:rsidRPr="00C62CF5" w:rsidTr="00B95726">
        <w:trPr>
          <w:trHeight w:val="1036"/>
        </w:trPr>
        <w:tc>
          <w:tcPr>
            <w:tcW w:w="396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2.9. Закон, иной нормативный правовой акт, в соответствии с которым возникают публичные нормативные обязательства</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Закон, иной нормативный правовой акт, в соответствии с которым возникают публичные нормативные обязательства</w:t>
            </w:r>
          </w:p>
        </w:tc>
      </w:tr>
      <w:tr w:rsidR="00B95726" w:rsidRPr="00C62CF5" w:rsidTr="00B95726">
        <w:tc>
          <w:tcPr>
            <w:tcW w:w="396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2.10. Закон, иной правовой акт, в соответствии с которым физическим лицам предоставляются социальные выплаты непубличного характера</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Закон, иной правовой акт, в соответствии с которым физическим лицам предоставляются социальные выплаты непубличного характера</w:t>
            </w:r>
          </w:p>
        </w:tc>
      </w:tr>
      <w:tr w:rsidR="00B95726" w:rsidRPr="00C62CF5" w:rsidTr="00B95726">
        <w:trPr>
          <w:trHeight w:val="926"/>
        </w:trPr>
        <w:tc>
          <w:tcPr>
            <w:tcW w:w="396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42" w:name="P501"/>
            <w:bookmarkEnd w:id="42"/>
            <w:r w:rsidRPr="00C62CF5">
              <w:rPr>
                <w:rFonts w:ascii="Times New Roman" w:eastAsia="Times New Roman" w:hAnsi="Times New Roman" w:cs="Times New Roman"/>
                <w:sz w:val="20"/>
                <w:szCs w:val="20"/>
                <w:lang w:eastAsia="ru-RU"/>
              </w:rPr>
              <w:t>2.11. Документ, в соответствии с которым возникают бюджетные обязательства по платежам в бюджет</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Документ, в соответствии с которым возникают денежные обязательства по платежам в бюджет</w:t>
            </w:r>
          </w:p>
        </w:tc>
      </w:tr>
      <w:tr w:rsidR="00B95726" w:rsidRPr="00C62CF5" w:rsidTr="00B95726">
        <w:trPr>
          <w:trHeight w:val="1399"/>
        </w:trPr>
        <w:tc>
          <w:tcPr>
            <w:tcW w:w="3969"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43" w:name="P503"/>
            <w:bookmarkStart w:id="44" w:name="P509"/>
            <w:bookmarkEnd w:id="43"/>
            <w:bookmarkEnd w:id="44"/>
            <w:r w:rsidRPr="00C62CF5">
              <w:rPr>
                <w:rFonts w:ascii="Times New Roman" w:eastAsia="Times New Roman" w:hAnsi="Times New Roman" w:cs="Times New Roman"/>
                <w:sz w:val="20"/>
                <w:szCs w:val="20"/>
                <w:lang w:eastAsia="ru-RU"/>
              </w:rPr>
              <w:t xml:space="preserve">2.12. Исполнительный документ, исполнение которого осуществляется в соответствии с </w:t>
            </w:r>
            <w:hyperlink r:id="rId27" w:history="1">
              <w:r w:rsidRPr="00C62CF5">
                <w:rPr>
                  <w:rFonts w:ascii="Times New Roman" w:eastAsia="Times New Roman" w:hAnsi="Times New Roman" w:cs="Times New Roman"/>
                  <w:sz w:val="20"/>
                  <w:szCs w:val="20"/>
                  <w:lang w:eastAsia="ru-RU"/>
                </w:rPr>
                <w:t>пунктом 4 статьи 242.2</w:t>
              </w:r>
            </w:hyperlink>
            <w:r w:rsidRPr="00C62CF5">
              <w:rPr>
                <w:rFonts w:ascii="Times New Roman" w:eastAsia="Times New Roman" w:hAnsi="Times New Roman" w:cs="Times New Roman"/>
                <w:sz w:val="20"/>
                <w:szCs w:val="20"/>
                <w:lang w:eastAsia="ru-RU"/>
              </w:rPr>
              <w:t xml:space="preserve"> Бюджетного кодекса Российской Федерации</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Исполнительный документ, исполнение которого осуществляется в соответствии с </w:t>
            </w:r>
            <w:hyperlink r:id="rId28" w:history="1">
              <w:r w:rsidRPr="00C62CF5">
                <w:rPr>
                  <w:rFonts w:ascii="Times New Roman" w:eastAsia="Times New Roman" w:hAnsi="Times New Roman" w:cs="Times New Roman"/>
                  <w:sz w:val="20"/>
                  <w:szCs w:val="20"/>
                  <w:lang w:eastAsia="ru-RU"/>
                </w:rPr>
                <w:t>пунктом 4 статьи 242.2</w:t>
              </w:r>
            </w:hyperlink>
            <w:r w:rsidRPr="00C62CF5">
              <w:rPr>
                <w:rFonts w:ascii="Times New Roman" w:eastAsia="Times New Roman" w:hAnsi="Times New Roman" w:cs="Times New Roman"/>
                <w:sz w:val="20"/>
                <w:szCs w:val="20"/>
                <w:lang w:eastAsia="ru-RU"/>
              </w:rPr>
              <w:t xml:space="preserve"> Бюджетного кодекса Рос</w:t>
            </w:r>
            <w:r w:rsidRPr="00C62CF5">
              <w:rPr>
                <w:rFonts w:ascii="Times New Roman" w:eastAsia="Times New Roman" w:hAnsi="Times New Roman" w:cs="Times New Roman"/>
                <w:sz w:val="20"/>
                <w:szCs w:val="20"/>
                <w:bdr w:val="single" w:sz="4" w:space="0" w:color="auto"/>
                <w:lang w:eastAsia="ru-RU"/>
              </w:rPr>
              <w:t>с</w:t>
            </w:r>
            <w:r w:rsidRPr="00C62CF5">
              <w:rPr>
                <w:rFonts w:ascii="Times New Roman" w:eastAsia="Times New Roman" w:hAnsi="Times New Roman" w:cs="Times New Roman"/>
                <w:sz w:val="20"/>
                <w:szCs w:val="20"/>
                <w:lang w:eastAsia="ru-RU"/>
              </w:rPr>
              <w:t>ийской Федерации</w:t>
            </w:r>
          </w:p>
        </w:tc>
      </w:tr>
      <w:tr w:rsidR="00B95726" w:rsidRPr="00C62CF5" w:rsidTr="00B95726">
        <w:trPr>
          <w:trHeight w:val="455"/>
        </w:trPr>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2.13. Договор (соглашение) о предоставлении субсидии муниципальному бюджетному или автономному учреждению</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B95726" w:rsidRPr="00C62CF5" w:rsidTr="00B95726">
        <w:trPr>
          <w:trHeight w:val="551"/>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Казначейское обеспечение обязательств (код формы по ОКУД 0506110)</w:t>
            </w:r>
          </w:p>
        </w:tc>
      </w:tr>
      <w:tr w:rsidR="00B95726" w:rsidRPr="00C62CF5" w:rsidTr="00B95726">
        <w:trPr>
          <w:trHeight w:val="131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договора (соглашения) о предоставлении субсидии муниципальному бюджетному или автономному учреждению</w:t>
            </w:r>
          </w:p>
        </w:tc>
      </w:tr>
      <w:tr w:rsidR="00B95726" w:rsidRPr="00C62CF5" w:rsidTr="00B95726">
        <w:trPr>
          <w:trHeight w:val="179"/>
        </w:trPr>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2.14. </w:t>
            </w:r>
            <w:proofErr w:type="gramStart"/>
            <w:r w:rsidRPr="00C62CF5">
              <w:rPr>
                <w:rFonts w:ascii="Times New Roman" w:eastAsia="Times New Roman" w:hAnsi="Times New Roman" w:cs="Times New Roman"/>
                <w:sz w:val="20"/>
                <w:szCs w:val="20"/>
                <w:lang w:eastAsia="ru-RU"/>
              </w:rPr>
              <w:t>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или бюджетных инвестиций юридическому лицу</w:t>
            </w:r>
            <w:proofErr w:type="gramEnd"/>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Акт выполненных работ</w:t>
            </w:r>
          </w:p>
        </w:tc>
      </w:tr>
      <w:tr w:rsidR="00B95726" w:rsidRPr="00C62CF5" w:rsidTr="00B95726">
        <w:trPr>
          <w:trHeight w:val="34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об оказании услуг</w:t>
            </w:r>
          </w:p>
        </w:tc>
      </w:tr>
      <w:tr w:rsidR="00B95726" w:rsidRPr="00C62CF5" w:rsidTr="00B95726">
        <w:trPr>
          <w:trHeight w:val="224"/>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приема-передачи</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Счет</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Счет-фактура</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Товарная накладная (унифицированная форма № ТОРГ-12) (ф. 0330212)</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Чек</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 </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юридическому лицу) (при наличии)</w:t>
            </w:r>
          </w:p>
        </w:tc>
      </w:tr>
      <w:tr w:rsidR="00B95726" w:rsidRPr="00C62CF5" w:rsidTr="00B95726">
        <w:trPr>
          <w:trHeight w:val="27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Казначейское обеспечение обязательств (код формы по ОКУД 0506110)</w:t>
            </w:r>
          </w:p>
        </w:tc>
      </w:tr>
      <w:tr w:rsidR="00B95726" w:rsidRPr="00C62CF5" w:rsidTr="00B95726">
        <w:trPr>
          <w:trHeight w:val="1313"/>
        </w:trPr>
        <w:tc>
          <w:tcPr>
            <w:tcW w:w="3969" w:type="dxa"/>
            <w:vMerge/>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highlight w:val="yellow"/>
                <w:lang w:eastAsia="ru-RU"/>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 возникшему на основании договора (соглашения) о предоставлении субсидии и бюджетных инвестиций юридическому лицу</w:t>
            </w:r>
          </w:p>
        </w:tc>
      </w:tr>
      <w:tr w:rsidR="00B95726" w:rsidRPr="00C62CF5" w:rsidTr="00B95726">
        <w:tc>
          <w:tcPr>
            <w:tcW w:w="3969" w:type="dxa"/>
            <w:vMerge w:val="restart"/>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bookmarkStart w:id="45" w:name="P511"/>
            <w:bookmarkStart w:id="46" w:name="P516"/>
            <w:bookmarkEnd w:id="45"/>
            <w:bookmarkEnd w:id="46"/>
            <w:r w:rsidRPr="00C62CF5">
              <w:rPr>
                <w:rFonts w:ascii="Times New Roman" w:eastAsia="Times New Roman" w:hAnsi="Times New Roman" w:cs="Times New Roman"/>
                <w:sz w:val="20"/>
                <w:szCs w:val="20"/>
                <w:lang w:eastAsia="ru-RU"/>
              </w:rPr>
              <w:t xml:space="preserve">3. Документ, не определенный </w:t>
            </w:r>
            <w:hyperlink w:anchor="P406" w:history="1">
              <w:r w:rsidRPr="00C62CF5">
                <w:rPr>
                  <w:rFonts w:ascii="Times New Roman" w:eastAsia="Times New Roman" w:hAnsi="Times New Roman" w:cs="Times New Roman"/>
                  <w:color w:val="0000FF"/>
                  <w:sz w:val="20"/>
                  <w:szCs w:val="20"/>
                  <w:lang w:eastAsia="ru-RU"/>
                </w:rPr>
                <w:t>пунктами 1</w:t>
              </w:r>
            </w:hyperlink>
            <w:r w:rsidRPr="00C62CF5">
              <w:rPr>
                <w:rFonts w:ascii="Times New Roman" w:eastAsia="Times New Roman" w:hAnsi="Times New Roman" w:cs="Times New Roman"/>
                <w:sz w:val="20"/>
                <w:szCs w:val="20"/>
                <w:lang w:eastAsia="ru-RU"/>
              </w:rPr>
              <w:t xml:space="preserve"> - </w:t>
            </w:r>
            <w:hyperlink w:anchor="P511" w:history="1">
              <w:r w:rsidRPr="00C62CF5">
                <w:rPr>
                  <w:rFonts w:ascii="Times New Roman" w:eastAsia="Times New Roman" w:hAnsi="Times New Roman" w:cs="Times New Roman"/>
                  <w:sz w:val="20"/>
                  <w:szCs w:val="20"/>
                  <w:lang w:eastAsia="ru-RU"/>
                </w:rPr>
                <w:t>2</w:t>
              </w:r>
              <w:r w:rsidRPr="00C62CF5">
                <w:rPr>
                  <w:rFonts w:ascii="Times New Roman" w:eastAsia="Times New Roman" w:hAnsi="Times New Roman" w:cs="Times New Roman"/>
                  <w:color w:val="0000FF"/>
                  <w:sz w:val="20"/>
                  <w:szCs w:val="20"/>
                  <w:lang w:eastAsia="ru-RU"/>
                </w:rPr>
                <w:t xml:space="preserve"> графы 1</w:t>
              </w:r>
            </w:hyperlink>
            <w:r w:rsidRPr="00C62CF5">
              <w:rPr>
                <w:rFonts w:ascii="Times New Roman" w:eastAsia="Times New Roman" w:hAnsi="Times New Roman" w:cs="Times New Roman"/>
                <w:sz w:val="20"/>
                <w:szCs w:val="20"/>
                <w:lang w:eastAsia="ru-RU"/>
              </w:rPr>
              <w:t xml:space="preserve"> Перечня документов-оснований, в соответствии с которым возникает бюджетное обязательство получателя средств бюджета поселения</w:t>
            </w: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выполненных работ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приема-передачи</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Акт сверки взаимных расчетов</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Заявление физического лица</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Решение суда о расторжении муниципального контракта (договора)</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контрактов</w:t>
            </w:r>
          </w:p>
        </w:tc>
      </w:tr>
      <w:tr w:rsidR="00B95726" w:rsidRPr="00C62CF5" w:rsidTr="00B95726">
        <w:trPr>
          <w:trHeight w:val="350"/>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Квитанция</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Служебная записка</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Справка-расчет</w:t>
            </w:r>
          </w:p>
        </w:tc>
      </w:tr>
      <w:tr w:rsidR="00B95726" w:rsidRPr="00C62CF5" w:rsidTr="00B95726">
        <w:trPr>
          <w:trHeight w:val="215"/>
        </w:trPr>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Счет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Счет-фактура</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Товарная накладная (унифицированная форма N ТОРГ-12) (ф. </w:t>
            </w:r>
            <w:r w:rsidRPr="00C62CF5">
              <w:rPr>
                <w:rFonts w:ascii="Times New Roman" w:eastAsia="Times New Roman" w:hAnsi="Times New Roman" w:cs="Times New Roman"/>
                <w:sz w:val="20"/>
                <w:szCs w:val="20"/>
                <w:lang w:eastAsia="ru-RU"/>
              </w:rPr>
              <w:lastRenderedPageBreak/>
              <w:t>0330212)</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Универсальный передаточный документ</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Чек</w:t>
            </w:r>
          </w:p>
        </w:tc>
      </w:tr>
      <w:tr w:rsidR="00B95726" w:rsidRPr="00C62CF5" w:rsidTr="00B95726">
        <w:tc>
          <w:tcPr>
            <w:tcW w:w="3969" w:type="dxa"/>
            <w:vMerge/>
          </w:tcPr>
          <w:p w:rsidR="00B95726" w:rsidRPr="00C62CF5" w:rsidRDefault="00B95726" w:rsidP="00B95726">
            <w:pPr>
              <w:spacing w:after="200" w:line="276" w:lineRule="auto"/>
              <w:ind w:firstLine="0"/>
              <w:rPr>
                <w:rFonts w:ascii="Times New Roman" w:eastAsia="Calibri" w:hAnsi="Times New Roman" w:cs="Times New Roman"/>
                <w:sz w:val="20"/>
                <w:szCs w:val="20"/>
              </w:rPr>
            </w:pPr>
          </w:p>
        </w:tc>
        <w:tc>
          <w:tcPr>
            <w:tcW w:w="5670" w:type="dxa"/>
          </w:tcPr>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 получателя средств бюджета поселения</w:t>
            </w:r>
          </w:p>
        </w:tc>
      </w:tr>
    </w:tbl>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lang w:eastAsia="ru-RU"/>
        </w:rPr>
      </w:pPr>
    </w:p>
    <w:p w:rsidR="00B95726" w:rsidRPr="00C62CF5" w:rsidRDefault="00B95726" w:rsidP="00B95726">
      <w:pPr>
        <w:spacing w:after="200" w:line="276" w:lineRule="auto"/>
        <w:ind w:firstLine="0"/>
        <w:rPr>
          <w:rFonts w:ascii="Times New Roman" w:eastAsia="Calibri" w:hAnsi="Times New Roman" w:cs="Times New Roman"/>
          <w:sz w:val="20"/>
          <w:szCs w:val="20"/>
        </w:rPr>
      </w:pP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Администрация Крутихинского сельсовета</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Крутихинского района Алтайского края</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ПОСТАНОВЛЕНИЕ</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02.06.2026                                            № 21                                               с. Крутиха</w:t>
      </w:r>
    </w:p>
    <w:p w:rsidR="00B95726" w:rsidRPr="00C62CF5" w:rsidRDefault="00B95726" w:rsidP="00B95726">
      <w:pPr>
        <w:ind w:firstLine="0"/>
        <w:jc w:val="center"/>
        <w:rPr>
          <w:rFonts w:ascii="Times New Roman" w:eastAsia="Times New Roman" w:hAnsi="Times New Roman" w:cs="Times New Roman"/>
          <w:color w:val="000000"/>
          <w:sz w:val="20"/>
          <w:szCs w:val="20"/>
          <w:lang w:eastAsia="ru-RU"/>
        </w:rPr>
      </w:pPr>
    </w:p>
    <w:p w:rsidR="00B95726" w:rsidRPr="00C62CF5" w:rsidRDefault="00B95726" w:rsidP="007C6FCB">
      <w:pPr>
        <w:ind w:right="5363"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О внесении изменений </w:t>
      </w:r>
      <w:r w:rsidRPr="00C62CF5">
        <w:rPr>
          <w:rFonts w:ascii="Times New Roman" w:eastAsia="Times New Roman" w:hAnsi="Times New Roman" w:cs="Times New Roman"/>
          <w:color w:val="000000"/>
          <w:sz w:val="20"/>
          <w:szCs w:val="20"/>
          <w:lang w:eastAsia="ru-RU"/>
        </w:rPr>
        <w:br/>
        <w:t xml:space="preserve">и дополнений в постановление Администрации Крутихинского сельсовета от 31 мая 2023 г. № 49 «Об утверждении регламента реализации Администрации Крутихинского сельсовета Крутихинского района Алтайского </w:t>
      </w:r>
      <w:proofErr w:type="gramStart"/>
      <w:r w:rsidRPr="00C62CF5">
        <w:rPr>
          <w:rFonts w:ascii="Times New Roman" w:eastAsia="Times New Roman" w:hAnsi="Times New Roman" w:cs="Times New Roman"/>
          <w:color w:val="000000"/>
          <w:sz w:val="20"/>
          <w:szCs w:val="20"/>
          <w:lang w:eastAsia="ru-RU"/>
        </w:rPr>
        <w:t>края полномочий администратора доходов районного бюджета</w:t>
      </w:r>
      <w:proofErr w:type="gramEnd"/>
      <w:r w:rsidRPr="00C62CF5">
        <w:rPr>
          <w:rFonts w:ascii="Times New Roman" w:eastAsia="Times New Roman" w:hAnsi="Times New Roman" w:cs="Times New Roman"/>
          <w:color w:val="000000"/>
          <w:sz w:val="20"/>
          <w:szCs w:val="20"/>
          <w:lang w:eastAsia="ru-RU"/>
        </w:rPr>
        <w:t xml:space="preserve"> по взысканию дебиторской задолженности в бюджет, пеням </w:t>
      </w:r>
      <w:r w:rsidRPr="00C62CF5">
        <w:rPr>
          <w:rFonts w:ascii="Times New Roman" w:eastAsia="Times New Roman" w:hAnsi="Times New Roman" w:cs="Times New Roman"/>
          <w:color w:val="000000"/>
          <w:sz w:val="20"/>
          <w:szCs w:val="20"/>
          <w:lang w:eastAsia="ru-RU"/>
        </w:rPr>
        <w:br/>
      </w:r>
      <w:r w:rsidR="007C6FCB">
        <w:rPr>
          <w:rFonts w:ascii="Times New Roman" w:eastAsia="Times New Roman" w:hAnsi="Times New Roman" w:cs="Times New Roman"/>
          <w:color w:val="000000"/>
          <w:sz w:val="20"/>
          <w:szCs w:val="20"/>
          <w:lang w:eastAsia="ru-RU"/>
        </w:rPr>
        <w:t>и штрафам по ним»</w:t>
      </w:r>
    </w:p>
    <w:p w:rsidR="00B95726" w:rsidRPr="00C62CF5" w:rsidRDefault="00B95726" w:rsidP="00B95726">
      <w:pPr>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В соответствии со статьей 160.1 Бюджетного кодекса Российской Федерации, приказом Министерства финансов Российской Федерации от 24.02.2026 № 12н «О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в целях совершенствования администрирования доходов районного бюджета и повышения эффективности работы с дебиторской задолженностью» ПОСТАНОВЛЯЮ:</w:t>
      </w:r>
      <w:proofErr w:type="gramEnd"/>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1. Внести в регламент реализации Администрации Крутихинского сельсовета Крутихинского района Алтайского </w:t>
      </w:r>
      <w:proofErr w:type="gramStart"/>
      <w:r w:rsidRPr="00C62CF5">
        <w:rPr>
          <w:rFonts w:ascii="Times New Roman" w:eastAsia="Times New Roman" w:hAnsi="Times New Roman" w:cs="Times New Roman"/>
          <w:color w:val="000000"/>
          <w:sz w:val="20"/>
          <w:szCs w:val="20"/>
          <w:lang w:eastAsia="ru-RU"/>
        </w:rPr>
        <w:t>края полномочий администратора доходов районного бюджета</w:t>
      </w:r>
      <w:proofErr w:type="gramEnd"/>
      <w:r w:rsidRPr="00C62CF5">
        <w:rPr>
          <w:rFonts w:ascii="Times New Roman" w:eastAsia="Times New Roman" w:hAnsi="Times New Roman" w:cs="Times New Roman"/>
          <w:color w:val="000000"/>
          <w:sz w:val="20"/>
          <w:szCs w:val="20"/>
          <w:lang w:eastAsia="ru-RU"/>
        </w:rPr>
        <w:t xml:space="preserve"> по взысканию дебиторской задолженности по платежам в бюджет, пеням и штрафам по ним, утвержденный постановлением Администрации Крутихинского сельсовета от 31 мая 2023 г. № 49, следующие изменения:</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1.1. Пункт 1.1 дополнить подпунктами следующего содержания:</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«1.2 Установление, изменение или признание утратившим силу Регламента осуществляется правовым актом администратора доходов бюджета, принимаемым по согласованию с главным администратором доходов бюджета, в ведении которого находится, за исключением случаев одновременного осуществления таким администратором </w:t>
      </w:r>
      <w:proofErr w:type="gramStart"/>
      <w:r w:rsidRPr="00C62CF5">
        <w:rPr>
          <w:rFonts w:ascii="Times New Roman" w:eastAsia="Times New Roman" w:hAnsi="Times New Roman" w:cs="Times New Roman"/>
          <w:color w:val="000000"/>
          <w:sz w:val="20"/>
          <w:szCs w:val="20"/>
          <w:lang w:eastAsia="ru-RU"/>
        </w:rPr>
        <w:t>бюджета бюджетных полномочий главного администратора доходов бюджета</w:t>
      </w:r>
      <w:proofErr w:type="gramEnd"/>
      <w:r w:rsidRPr="00C62CF5">
        <w:rPr>
          <w:rFonts w:ascii="Times New Roman" w:eastAsia="Times New Roman" w:hAnsi="Times New Roman" w:cs="Times New Roman"/>
          <w:color w:val="000000"/>
          <w:sz w:val="20"/>
          <w:szCs w:val="20"/>
          <w:lang w:eastAsia="ru-RU"/>
        </w:rPr>
        <w:t xml:space="preserve"> в отношении соответствующих доходов бюджета бюджетной системы Российской Федерации».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1.3 Регламент должен, в соответствии со ст. 3 приказа Министерства финансов Российской Федерации от 26 сентября 2024 г. №139н «Об утверждении общих требований к регламенту </w:t>
      </w:r>
      <w:proofErr w:type="gramStart"/>
      <w:r w:rsidRPr="00C62CF5">
        <w:rPr>
          <w:rFonts w:ascii="Times New Roman" w:eastAsia="Times New Roman" w:hAnsi="Times New Roman" w:cs="Times New Roman"/>
          <w:color w:val="000000"/>
          <w:sz w:val="20"/>
          <w:szCs w:val="20"/>
          <w:lang w:eastAsia="ru-RU"/>
        </w:rPr>
        <w:t>реализации полномочий администратора доходов бюджета</w:t>
      </w:r>
      <w:proofErr w:type="gramEnd"/>
      <w:r w:rsidRPr="00C62CF5">
        <w:rPr>
          <w:rFonts w:ascii="Times New Roman" w:eastAsia="Times New Roman" w:hAnsi="Times New Roman" w:cs="Times New Roman"/>
          <w:color w:val="000000"/>
          <w:sz w:val="20"/>
          <w:szCs w:val="20"/>
          <w:lang w:eastAsia="ru-RU"/>
        </w:rPr>
        <w:t xml:space="preserve"> по взысканию дебиторской задолженности по платежам в бюджет, пеням и штрафам по ним», устанавливать:</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перечень мероприятий по видам платежей;</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сроки реализации мероприятий;</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перечень ответственных подразделений (сотрудников);</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порядок обмена информацией между структурными подразделениями;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процедуру осуществления каждого мероприятия.</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1.2. Пункт 2.1 (мероприятия по недопущению образования просроченной задолженности) изложить в следующей редакции:</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«2.1. В целях недопущения образования просроченной дебиторской задолженности по доходам, а также выявления факторов, влияющих на её образование, осуществляются следующие мероприятия: </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1) </w:t>
      </w:r>
      <w:proofErr w:type="gramStart"/>
      <w:r w:rsidRPr="00C62CF5">
        <w:rPr>
          <w:rFonts w:ascii="Times New Roman" w:eastAsia="Times New Roman" w:hAnsi="Times New Roman" w:cs="Times New Roman"/>
          <w:color w:val="000000"/>
          <w:sz w:val="20"/>
          <w:szCs w:val="20"/>
          <w:lang w:eastAsia="ru-RU"/>
        </w:rPr>
        <w:t>контроль за</w:t>
      </w:r>
      <w:proofErr w:type="gramEnd"/>
      <w:r w:rsidRPr="00C62CF5">
        <w:rPr>
          <w:rFonts w:ascii="Times New Roman" w:eastAsia="Times New Roman" w:hAnsi="Times New Roman" w:cs="Times New Roman"/>
          <w:color w:val="000000"/>
          <w:sz w:val="20"/>
          <w:szCs w:val="20"/>
          <w:lang w:eastAsia="ru-RU"/>
        </w:rPr>
        <w:t xml:space="preserve"> правильностью исчисления, полнотой и своевременностью осуществления платежей в бюджет, пеней и штрафов по ним, в том числе:</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за исполнением графика платежей в связи с предоставлением отсрочки или рассрочки уплаты платежей и погашением дебиторской задолженности, образовавшейся в связи с неисполнением графика уплаты платежей в бюджет;</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lastRenderedPageBreak/>
        <w:t>за начислением процентов за предоставленную отсрочку или рассрочку и пени (штрафов) за просрочку уплаты платежей в бюджет в порядке и случаях, предусмотренных законодательством Российской Федерации;</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за своевременным начислением неустойки (штрафов, пени);</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за своевременным составлением первичных учётных документов, обосновывающих возникновение дебиторской задолженности или оформляющих операции по её увеличению (уменьшению), а также передачей документов для отражения в бюджетном учёте структурному подразделению (сотруднику) администратора доходов бюджета, осуществляющему ведение бюджетного учёта (централизованной бухгалтерии); </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2) проведение инвентаризации расчётов с должниками, включая сверку данных по доходам бюджетов бюджетной системы Российской Федерации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признания дебиторской задолженности сомнительной;</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 3) проведение мониторинга финансового (платёжного) состояния должников, в том числе при проведении мероприятий по инвентаризации дебиторской задолженности, в частности, на предмет:</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наличия сведений о взыскании с должника денежных сре</w:t>
      </w:r>
      <w:proofErr w:type="gramStart"/>
      <w:r w:rsidRPr="00C62CF5">
        <w:rPr>
          <w:rFonts w:ascii="Times New Roman" w:eastAsia="Times New Roman" w:hAnsi="Times New Roman" w:cs="Times New Roman"/>
          <w:color w:val="000000"/>
          <w:sz w:val="20"/>
          <w:szCs w:val="20"/>
          <w:lang w:eastAsia="ru-RU"/>
        </w:rPr>
        <w:t>дств в р</w:t>
      </w:r>
      <w:proofErr w:type="gramEnd"/>
      <w:r w:rsidRPr="00C62CF5">
        <w:rPr>
          <w:rFonts w:ascii="Times New Roman" w:eastAsia="Times New Roman" w:hAnsi="Times New Roman" w:cs="Times New Roman"/>
          <w:color w:val="000000"/>
          <w:sz w:val="20"/>
          <w:szCs w:val="20"/>
          <w:lang w:eastAsia="ru-RU"/>
        </w:rPr>
        <w:t>амках исполнительного производства;</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наличия сведений о возбуждении в отношении должника дела о банкротстве;</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 </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1.3. Пункт 3 изложить в следующей редакции:</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«3. Мероприятия по урегулированию дебиторской задолженности по доходам в судебном порядке</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3.1. </w:t>
      </w:r>
      <w:proofErr w:type="gramStart"/>
      <w:r w:rsidRPr="00C62CF5">
        <w:rPr>
          <w:rFonts w:ascii="Times New Roman" w:eastAsia="Times New Roman" w:hAnsi="Times New Roman" w:cs="Times New Roman"/>
          <w:color w:val="000000"/>
          <w:sz w:val="20"/>
          <w:szCs w:val="20"/>
          <w:lang w:eastAsia="ru-RU"/>
        </w:rPr>
        <w:t xml:space="preserve">Мероприятия по урегулированию дебиторской задолженности по доходам в судебном порядке (со дня истечения срока уплаты соответствующего платежа в районный бюджет (пеней, штрафов) до начала работы по их принудительному взысканию включают в себя: </w:t>
      </w:r>
      <w:proofErr w:type="gramEnd"/>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обязательства определён моментом востребования) не позднее 30 календарных дней со дня образования дебиторской задолженности по доходам; </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2) направление претензии должнику о погашении образовавшейся задолженности в досудебном порядке в установленный законом или договором (муниципальным контрактом, соглашением)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 соглашением). Иск в суд можно подавать только по истечении 30 календарных дней со дня направления претензии (ч. 5 ст. 4 АПК РФ);</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 3) рассмотрение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 </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4) направление, в случае возникновения процедуры банкротства должника, требований по денежным обязательствам в порядке, в сроки и в случаях, предусмотренных законодательством Российской Федерации о банкротстве, с учётом положений постановления Правительства Алтайского края от 30.10.2020 №468 «О некоторых вопросах, связанных с предоставлением интересов Алтайского края в процедурах банкротства физических и юридических лиц».</w:t>
      </w:r>
      <w:proofErr w:type="gramEnd"/>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3.2. При выявлении в ходе </w:t>
      </w:r>
      <w:proofErr w:type="gramStart"/>
      <w:r w:rsidRPr="00C62CF5">
        <w:rPr>
          <w:rFonts w:ascii="Times New Roman" w:eastAsia="Times New Roman" w:hAnsi="Times New Roman" w:cs="Times New Roman"/>
          <w:color w:val="000000"/>
          <w:sz w:val="20"/>
          <w:szCs w:val="20"/>
          <w:lang w:eastAsia="ru-RU"/>
        </w:rPr>
        <w:t>контроля за</w:t>
      </w:r>
      <w:proofErr w:type="gramEnd"/>
      <w:r w:rsidRPr="00C62CF5">
        <w:rPr>
          <w:rFonts w:ascii="Times New Roman" w:eastAsia="Times New Roman" w:hAnsi="Times New Roman" w:cs="Times New Roman"/>
          <w:color w:val="000000"/>
          <w:sz w:val="20"/>
          <w:szCs w:val="20"/>
          <w:lang w:eastAsia="ru-RU"/>
        </w:rPr>
        <w:t xml:space="preserve"> поступлением доходов в районный бюджет нарушений контрагентом условий договора (муниципального контракта, соглашения) в части, касающейся уплаты денежных средств, в срок не позднее 30 календарных дней с момента образования просроченной дебиторской задолженности:</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1) производит расчёт задолженности по пеням и штрафам; </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2) направляет должнику требование (претензию) о погашении задолженности в 30-дневный срок (если иной срок не установлен договором или законом) с приложением расчёта задолженности по пеням и штрафам.</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3.3. Требование (претензия) об имеющейся просроченной дебиторской задолженности и пени направляются в адрес должника по почте заказным письмом с уведомлением о вручении и описью вложения или в ином порядке, установленном законодательством Российской Федерации или договором (муниципальным контрактом, соглашением). </w:t>
      </w:r>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3.4. При добровольном исполнении обязательств в срок, указанный в требовании (претензии), претензионная работа в отношении должника прекращается</w:t>
      </w:r>
      <w:proofErr w:type="gramStart"/>
      <w:r w:rsidRPr="00C62CF5">
        <w:rPr>
          <w:rFonts w:ascii="Times New Roman" w:eastAsia="Times New Roman" w:hAnsi="Times New Roman" w:cs="Times New Roman"/>
          <w:color w:val="000000"/>
          <w:sz w:val="20"/>
          <w:szCs w:val="20"/>
          <w:lang w:eastAsia="ru-RU"/>
        </w:rPr>
        <w:t>.».</w:t>
      </w:r>
      <w:proofErr w:type="gramEnd"/>
    </w:p>
    <w:p w:rsidR="00B95726" w:rsidRPr="00C62CF5" w:rsidRDefault="00B95726" w:rsidP="00B95726">
      <w:pPr>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2.Опубликовать настоящее постановление в сборнике нормативно-правовых муниципальных актов Крутихинского сельсовета Крутихинского района Алтайского края и разместить официальном сайте в сети Интернет. </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3.Настоящее постановление вступает в силу с момента его подписания</w:t>
      </w:r>
      <w:proofErr w:type="gramStart"/>
      <w:r w:rsidRPr="00C62CF5">
        <w:rPr>
          <w:rFonts w:ascii="Times New Roman" w:eastAsia="Times New Roman" w:hAnsi="Times New Roman" w:cs="Times New Roman"/>
          <w:color w:val="000000"/>
          <w:sz w:val="20"/>
          <w:szCs w:val="20"/>
          <w:lang w:eastAsia="ru-RU"/>
        </w:rPr>
        <w:t>..</w:t>
      </w:r>
      <w:proofErr w:type="gramEnd"/>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4. Контроль по исполнению настоящего постановления оставляю за собой.</w:t>
      </w:r>
    </w:p>
    <w:p w:rsidR="00B95726" w:rsidRPr="00C62CF5" w:rsidRDefault="00B95726" w:rsidP="00B95726">
      <w:pPr>
        <w:jc w:val="both"/>
        <w:rPr>
          <w:rFonts w:ascii="Times New Roman" w:eastAsia="Times New Roman" w:hAnsi="Times New Roman" w:cs="Times New Roman"/>
          <w:color w:val="000000"/>
          <w:sz w:val="20"/>
          <w:szCs w:val="20"/>
          <w:lang w:eastAsia="ru-RU"/>
        </w:rPr>
      </w:pPr>
    </w:p>
    <w:p w:rsidR="00B95726" w:rsidRPr="00C62CF5" w:rsidRDefault="00B95726" w:rsidP="00B95726">
      <w:pPr>
        <w:ind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Глава Администрации сельсовета                                                </w:t>
      </w:r>
      <w:r w:rsidR="007C6FCB">
        <w:rPr>
          <w:rFonts w:ascii="Times New Roman" w:eastAsia="Times New Roman" w:hAnsi="Times New Roman" w:cs="Times New Roman"/>
          <w:color w:val="000000"/>
          <w:sz w:val="20"/>
          <w:szCs w:val="20"/>
          <w:lang w:eastAsia="ru-RU"/>
        </w:rPr>
        <w:t xml:space="preserve">                                               </w:t>
      </w:r>
      <w:r w:rsidRPr="00C62CF5">
        <w:rPr>
          <w:rFonts w:ascii="Times New Roman" w:eastAsia="Times New Roman" w:hAnsi="Times New Roman" w:cs="Times New Roman"/>
          <w:color w:val="000000"/>
          <w:sz w:val="20"/>
          <w:szCs w:val="20"/>
          <w:lang w:eastAsia="ru-RU"/>
        </w:rPr>
        <w:t xml:space="preserve">             И.П. Ярош</w:t>
      </w:r>
    </w:p>
    <w:p w:rsidR="007C6FCB" w:rsidRDefault="007C6FCB" w:rsidP="00B95726">
      <w:pPr>
        <w:widowControl w:val="0"/>
        <w:autoSpaceDE w:val="0"/>
        <w:autoSpaceDN w:val="0"/>
        <w:ind w:firstLine="0"/>
        <w:jc w:val="center"/>
        <w:rPr>
          <w:rFonts w:ascii="Times New Roman" w:eastAsia="Times New Roman" w:hAnsi="Times New Roman" w:cs="Times New Roman"/>
          <w:bCs/>
          <w:sz w:val="20"/>
          <w:szCs w:val="20"/>
        </w:rPr>
      </w:pPr>
    </w:p>
    <w:p w:rsidR="007C6FCB" w:rsidRDefault="007C6FCB" w:rsidP="00B95726">
      <w:pPr>
        <w:widowControl w:val="0"/>
        <w:autoSpaceDE w:val="0"/>
        <w:autoSpaceDN w:val="0"/>
        <w:ind w:firstLine="0"/>
        <w:jc w:val="center"/>
        <w:rPr>
          <w:rFonts w:ascii="Times New Roman" w:eastAsia="Times New Roman" w:hAnsi="Times New Roman" w:cs="Times New Roman"/>
          <w:bCs/>
          <w:sz w:val="20"/>
          <w:szCs w:val="20"/>
        </w:rPr>
      </w:pPr>
    </w:p>
    <w:p w:rsidR="00B95726" w:rsidRPr="00C62CF5" w:rsidRDefault="00B95726" w:rsidP="00B95726">
      <w:pPr>
        <w:widowControl w:val="0"/>
        <w:autoSpaceDE w:val="0"/>
        <w:autoSpaceDN w:val="0"/>
        <w:ind w:firstLine="0"/>
        <w:jc w:val="center"/>
        <w:rPr>
          <w:rFonts w:ascii="Times New Roman" w:eastAsia="Times New Roman" w:hAnsi="Times New Roman" w:cs="Times New Roman"/>
          <w:bCs/>
          <w:sz w:val="20"/>
          <w:szCs w:val="20"/>
        </w:rPr>
      </w:pPr>
      <w:r w:rsidRPr="00C62CF5">
        <w:rPr>
          <w:rFonts w:ascii="Times New Roman" w:eastAsia="Times New Roman" w:hAnsi="Times New Roman" w:cs="Times New Roman"/>
          <w:bCs/>
          <w:sz w:val="20"/>
          <w:szCs w:val="20"/>
        </w:rPr>
        <w:lastRenderedPageBreak/>
        <w:t>Администрация Крутихинского сельсовета</w:t>
      </w:r>
    </w:p>
    <w:p w:rsidR="00B95726" w:rsidRPr="00C62CF5" w:rsidRDefault="00B95726" w:rsidP="00B95726">
      <w:pPr>
        <w:widowControl w:val="0"/>
        <w:autoSpaceDE w:val="0"/>
        <w:autoSpaceDN w:val="0"/>
        <w:ind w:firstLine="0"/>
        <w:jc w:val="center"/>
        <w:rPr>
          <w:rFonts w:ascii="Times New Roman" w:eastAsia="Times New Roman" w:hAnsi="Times New Roman" w:cs="Times New Roman"/>
          <w:bCs/>
          <w:sz w:val="20"/>
          <w:szCs w:val="20"/>
        </w:rPr>
      </w:pPr>
      <w:r w:rsidRPr="00C62CF5">
        <w:rPr>
          <w:rFonts w:ascii="Times New Roman" w:eastAsia="Times New Roman" w:hAnsi="Times New Roman" w:cs="Times New Roman"/>
          <w:bCs/>
          <w:sz w:val="20"/>
          <w:szCs w:val="20"/>
        </w:rPr>
        <w:t>Крутихинского района Алтайского края</w:t>
      </w:r>
    </w:p>
    <w:p w:rsidR="00B95726" w:rsidRPr="00C62CF5" w:rsidRDefault="00B95726" w:rsidP="00B95726">
      <w:pPr>
        <w:widowControl w:val="0"/>
        <w:autoSpaceDE w:val="0"/>
        <w:autoSpaceDN w:val="0"/>
        <w:ind w:firstLine="0"/>
        <w:jc w:val="center"/>
        <w:rPr>
          <w:rFonts w:ascii="Times New Roman" w:eastAsia="Times New Roman" w:hAnsi="Times New Roman" w:cs="Times New Roman"/>
          <w:bCs/>
          <w:sz w:val="20"/>
          <w:szCs w:val="20"/>
        </w:rPr>
      </w:pPr>
    </w:p>
    <w:p w:rsidR="00B95726" w:rsidRPr="00C62CF5" w:rsidRDefault="00B95726" w:rsidP="00B95726">
      <w:pPr>
        <w:widowControl w:val="0"/>
        <w:autoSpaceDE w:val="0"/>
        <w:autoSpaceDN w:val="0"/>
        <w:ind w:firstLine="0"/>
        <w:jc w:val="center"/>
        <w:rPr>
          <w:rFonts w:ascii="Times New Roman" w:eastAsia="Times New Roman" w:hAnsi="Times New Roman" w:cs="Times New Roman"/>
          <w:bCs/>
          <w:sz w:val="20"/>
          <w:szCs w:val="20"/>
        </w:rPr>
      </w:pPr>
      <w:r w:rsidRPr="00C62CF5">
        <w:rPr>
          <w:rFonts w:ascii="Times New Roman" w:eastAsia="Times New Roman" w:hAnsi="Times New Roman" w:cs="Times New Roman"/>
          <w:bCs/>
          <w:sz w:val="20"/>
          <w:szCs w:val="20"/>
        </w:rPr>
        <w:t>ПОСТАНОВЛЕНИЕ</w:t>
      </w:r>
    </w:p>
    <w:p w:rsidR="00B95726" w:rsidRPr="00C62CF5" w:rsidRDefault="007C6FCB" w:rsidP="00B95726">
      <w:pPr>
        <w:widowControl w:val="0"/>
        <w:autoSpaceDE w:val="0"/>
        <w:autoSpaceDN w:val="0"/>
        <w:ind w:firstLine="0"/>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 </w:t>
      </w:r>
    </w:p>
    <w:p w:rsidR="00B95726" w:rsidRPr="00954AB2" w:rsidRDefault="00B95726" w:rsidP="00954AB2">
      <w:pPr>
        <w:widowControl w:val="0"/>
        <w:autoSpaceDE w:val="0"/>
        <w:autoSpaceDN w:val="0"/>
        <w:ind w:firstLine="0"/>
        <w:jc w:val="center"/>
        <w:rPr>
          <w:rFonts w:ascii="Times New Roman" w:eastAsia="Times New Roman" w:hAnsi="Times New Roman" w:cs="Times New Roman"/>
          <w:bCs/>
          <w:sz w:val="20"/>
          <w:szCs w:val="20"/>
        </w:rPr>
      </w:pPr>
      <w:r w:rsidRPr="00C62CF5">
        <w:rPr>
          <w:rFonts w:ascii="Times New Roman" w:eastAsia="Times New Roman" w:hAnsi="Times New Roman" w:cs="Times New Roman"/>
          <w:bCs/>
          <w:sz w:val="20"/>
          <w:szCs w:val="20"/>
        </w:rPr>
        <w:t xml:space="preserve">11.06.2026                        </w:t>
      </w:r>
      <w:r w:rsidR="007C6FCB">
        <w:rPr>
          <w:rFonts w:ascii="Times New Roman" w:eastAsia="Times New Roman" w:hAnsi="Times New Roman" w:cs="Times New Roman"/>
          <w:bCs/>
          <w:sz w:val="20"/>
          <w:szCs w:val="20"/>
        </w:rPr>
        <w:t xml:space="preserve">                              </w:t>
      </w:r>
      <w:r w:rsidRPr="00C62CF5">
        <w:rPr>
          <w:rFonts w:ascii="Times New Roman" w:eastAsia="Times New Roman" w:hAnsi="Times New Roman" w:cs="Times New Roman"/>
          <w:bCs/>
          <w:sz w:val="20"/>
          <w:szCs w:val="20"/>
        </w:rPr>
        <w:t xml:space="preserve">                    № 24           </w:t>
      </w:r>
      <w:r w:rsidR="007C6FCB">
        <w:rPr>
          <w:rFonts w:ascii="Times New Roman" w:eastAsia="Times New Roman" w:hAnsi="Times New Roman" w:cs="Times New Roman"/>
          <w:bCs/>
          <w:sz w:val="20"/>
          <w:szCs w:val="20"/>
        </w:rPr>
        <w:t xml:space="preserve">                         </w:t>
      </w:r>
      <w:r w:rsidRPr="00C62CF5">
        <w:rPr>
          <w:rFonts w:ascii="Times New Roman" w:eastAsia="Times New Roman" w:hAnsi="Times New Roman" w:cs="Times New Roman"/>
          <w:bCs/>
          <w:sz w:val="20"/>
          <w:szCs w:val="20"/>
        </w:rPr>
        <w:t xml:space="preserve">               </w:t>
      </w:r>
      <w:r w:rsidR="007C6FCB">
        <w:rPr>
          <w:rFonts w:ascii="Times New Roman" w:eastAsia="Times New Roman" w:hAnsi="Times New Roman" w:cs="Times New Roman"/>
          <w:bCs/>
          <w:sz w:val="20"/>
          <w:szCs w:val="20"/>
        </w:rPr>
        <w:t xml:space="preserve">                     с. Крутиха</w:t>
      </w:r>
    </w:p>
    <w:p w:rsidR="00B95726" w:rsidRPr="00C62CF5" w:rsidRDefault="007C6FCB" w:rsidP="007C6FCB">
      <w:pPr>
        <w:widowControl w:val="0"/>
        <w:numPr>
          <w:ilvl w:val="12"/>
          <w:numId w:val="0"/>
        </w:numPr>
        <w:autoSpaceDE w:val="0"/>
        <w:autoSpaceDN w:val="0"/>
        <w:ind w:right="5102"/>
        <w:jc w:val="both"/>
        <w:rPr>
          <w:rFonts w:ascii="Times New Roman" w:eastAsia="Times New Roman" w:hAnsi="Times New Roman" w:cs="Times New Roman"/>
          <w:sz w:val="20"/>
          <w:szCs w:val="20"/>
        </w:rPr>
      </w:pPr>
      <w:r w:rsidRPr="007C6FCB">
        <w:rPr>
          <w:rFonts w:ascii="Times New Roman" w:eastAsia="Times New Roman" w:hAnsi="Times New Roman" w:cs="Times New Roman"/>
          <w:sz w:val="20"/>
          <w:szCs w:val="20"/>
        </w:rPr>
        <w:t>Об утверждении административного регламента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widowControl w:val="0"/>
        <w:autoSpaceDE w:val="0"/>
        <w:autoSpaceDN w:val="0"/>
        <w:spacing w:line="247" w:lineRule="auto"/>
        <w:ind w:left="143" w:right="137" w:firstLine="707"/>
        <w:jc w:val="both"/>
        <w:rPr>
          <w:rFonts w:ascii="Times New Roman" w:eastAsia="Times New Roman" w:hAnsi="Times New Roman" w:cs="Times New Roman"/>
          <w:sz w:val="20"/>
          <w:szCs w:val="20"/>
        </w:rPr>
      </w:pPr>
      <w:proofErr w:type="gramStart"/>
      <w:r w:rsidRPr="00C62CF5">
        <w:rPr>
          <w:rFonts w:ascii="Times New Roman" w:eastAsia="Times New Roman" w:hAnsi="Times New Roman" w:cs="Times New Roman"/>
          <w:sz w:val="20"/>
          <w:szCs w:val="20"/>
        </w:rPr>
        <w:t>В соответствии с федеральными законами от 27.07.2010 № 210-ФЗ «Об организации предоставления государственных и муниципальных услуг», Распоряжения Правительства Российской Федерации от 17.12.2009 № 1993-р «Об утверждении сводного перечня первоочередных государственных и муниципальных</w:t>
      </w:r>
      <w:r w:rsidRPr="00C62CF5">
        <w:rPr>
          <w:rFonts w:ascii="Times New Roman" w:eastAsia="Times New Roman" w:hAnsi="Times New Roman" w:cs="Times New Roman"/>
          <w:spacing w:val="-6"/>
          <w:sz w:val="20"/>
          <w:szCs w:val="20"/>
        </w:rPr>
        <w:t xml:space="preserve"> </w:t>
      </w:r>
      <w:r w:rsidRPr="00C62CF5">
        <w:rPr>
          <w:rFonts w:ascii="Times New Roman" w:eastAsia="Times New Roman" w:hAnsi="Times New Roman" w:cs="Times New Roman"/>
          <w:sz w:val="20"/>
          <w:szCs w:val="20"/>
        </w:rPr>
        <w:t>услуг,</w:t>
      </w:r>
      <w:r w:rsidRPr="00C62CF5">
        <w:rPr>
          <w:rFonts w:ascii="Times New Roman" w:eastAsia="Times New Roman" w:hAnsi="Times New Roman" w:cs="Times New Roman"/>
          <w:spacing w:val="-6"/>
          <w:sz w:val="20"/>
          <w:szCs w:val="20"/>
        </w:rPr>
        <w:t xml:space="preserve"> </w:t>
      </w:r>
      <w:r w:rsidRPr="00C62CF5">
        <w:rPr>
          <w:rFonts w:ascii="Times New Roman" w:eastAsia="Times New Roman" w:hAnsi="Times New Roman" w:cs="Times New Roman"/>
          <w:sz w:val="20"/>
          <w:szCs w:val="20"/>
        </w:rPr>
        <w:t>предоставляемых</w:t>
      </w:r>
      <w:r w:rsidRPr="00C62CF5">
        <w:rPr>
          <w:rFonts w:ascii="Times New Roman" w:eastAsia="Times New Roman" w:hAnsi="Times New Roman" w:cs="Times New Roman"/>
          <w:spacing w:val="-6"/>
          <w:sz w:val="20"/>
          <w:szCs w:val="20"/>
        </w:rPr>
        <w:t xml:space="preserve"> </w:t>
      </w:r>
      <w:r w:rsidRPr="00C62CF5">
        <w:rPr>
          <w:rFonts w:ascii="Times New Roman" w:eastAsia="Times New Roman" w:hAnsi="Times New Roman" w:cs="Times New Roman"/>
          <w:sz w:val="20"/>
          <w:szCs w:val="20"/>
        </w:rPr>
        <w:t>в</w:t>
      </w:r>
      <w:r w:rsidRPr="00C62CF5">
        <w:rPr>
          <w:rFonts w:ascii="Times New Roman" w:eastAsia="Times New Roman" w:hAnsi="Times New Roman" w:cs="Times New Roman"/>
          <w:spacing w:val="-6"/>
          <w:sz w:val="20"/>
          <w:szCs w:val="20"/>
        </w:rPr>
        <w:t xml:space="preserve"> </w:t>
      </w:r>
      <w:r w:rsidRPr="00C62CF5">
        <w:rPr>
          <w:rFonts w:ascii="Times New Roman" w:eastAsia="Times New Roman" w:hAnsi="Times New Roman" w:cs="Times New Roman"/>
          <w:sz w:val="20"/>
          <w:szCs w:val="20"/>
        </w:rPr>
        <w:t>электронном</w:t>
      </w:r>
      <w:r w:rsidRPr="00C62CF5">
        <w:rPr>
          <w:rFonts w:ascii="Times New Roman" w:eastAsia="Times New Roman" w:hAnsi="Times New Roman" w:cs="Times New Roman"/>
          <w:spacing w:val="-7"/>
          <w:sz w:val="20"/>
          <w:szCs w:val="20"/>
        </w:rPr>
        <w:t xml:space="preserve"> </w:t>
      </w:r>
      <w:r w:rsidRPr="00C62CF5">
        <w:rPr>
          <w:rFonts w:ascii="Times New Roman" w:eastAsia="Times New Roman" w:hAnsi="Times New Roman" w:cs="Times New Roman"/>
          <w:sz w:val="20"/>
          <w:szCs w:val="20"/>
        </w:rPr>
        <w:t>виде»,</w:t>
      </w:r>
      <w:r w:rsidRPr="00C62CF5">
        <w:rPr>
          <w:rFonts w:ascii="Times New Roman" w:eastAsia="Times New Roman" w:hAnsi="Times New Roman" w:cs="Times New Roman"/>
          <w:spacing w:val="-7"/>
          <w:sz w:val="20"/>
          <w:szCs w:val="20"/>
        </w:rPr>
        <w:t xml:space="preserve"> Законом Алтайского края от 10.09.2007 № 87-ЗС «О </w:t>
      </w:r>
      <w:r w:rsidRPr="00C62CF5">
        <w:rPr>
          <w:rFonts w:ascii="Times New Roman" w:eastAsia="Times New Roman" w:hAnsi="Times New Roman" w:cs="Times New Roman"/>
          <w:sz w:val="20"/>
          <w:szCs w:val="20"/>
        </w:rPr>
        <w:t xml:space="preserve">регулировании отдельных лесных отношений на территории Алтайского края»,  </w:t>
      </w:r>
      <w:hyperlink r:id="rId29">
        <w:r w:rsidRPr="00C62CF5">
          <w:rPr>
            <w:rFonts w:ascii="Times New Roman" w:eastAsia="Times New Roman" w:hAnsi="Times New Roman" w:cs="Times New Roman"/>
            <w:sz w:val="20"/>
            <w:szCs w:val="20"/>
          </w:rPr>
          <w:t>Законом</w:t>
        </w:r>
      </w:hyperlink>
      <w:r w:rsidRPr="00C62CF5">
        <w:rPr>
          <w:rFonts w:ascii="Times New Roman" w:eastAsia="Times New Roman" w:hAnsi="Times New Roman" w:cs="Times New Roman"/>
          <w:spacing w:val="-7"/>
          <w:sz w:val="20"/>
          <w:szCs w:val="20"/>
        </w:rPr>
        <w:t xml:space="preserve"> </w:t>
      </w:r>
      <w:r w:rsidRPr="00C62CF5">
        <w:rPr>
          <w:rFonts w:ascii="Times New Roman" w:eastAsia="Times New Roman" w:hAnsi="Times New Roman" w:cs="Times New Roman"/>
          <w:sz w:val="20"/>
          <w:szCs w:val="20"/>
        </w:rPr>
        <w:t>Алтайского края от 05.04.2023 №15-ЗС «О внесении изменений в</w:t>
      </w:r>
      <w:proofErr w:type="gramEnd"/>
      <w:r w:rsidRPr="00C62CF5">
        <w:rPr>
          <w:rFonts w:ascii="Times New Roman" w:eastAsia="Times New Roman" w:hAnsi="Times New Roman" w:cs="Times New Roman"/>
          <w:sz w:val="20"/>
          <w:szCs w:val="20"/>
        </w:rPr>
        <w:t xml:space="preserve"> </w:t>
      </w:r>
      <w:proofErr w:type="gramStart"/>
      <w:r w:rsidRPr="00C62CF5">
        <w:rPr>
          <w:rFonts w:ascii="Times New Roman" w:eastAsia="Times New Roman" w:hAnsi="Times New Roman" w:cs="Times New Roman"/>
          <w:sz w:val="20"/>
          <w:szCs w:val="20"/>
        </w:rPr>
        <w:t xml:space="preserve">закон Алтайского края «О регулировании отдельных лесных отношений на территории Алтайского края», </w:t>
      </w:r>
      <w:hyperlink r:id="rId30">
        <w:r w:rsidRPr="00C62CF5">
          <w:rPr>
            <w:rFonts w:ascii="Times New Roman" w:eastAsia="Times New Roman" w:hAnsi="Times New Roman" w:cs="Times New Roman"/>
            <w:sz w:val="20"/>
            <w:szCs w:val="20"/>
          </w:rPr>
          <w:t>Законом</w:t>
        </w:r>
      </w:hyperlink>
      <w:r w:rsidRPr="00C62CF5">
        <w:rPr>
          <w:rFonts w:ascii="Times New Roman" w:eastAsia="Times New Roman" w:hAnsi="Times New Roman" w:cs="Times New Roman"/>
          <w:sz w:val="20"/>
          <w:szCs w:val="20"/>
        </w:rPr>
        <w:t xml:space="preserve"> Алтайского края от 14.06.2024 №38-ЗС «О внесении изменений в статьи 6 и 8 закона Алтайского края «О регулировании отдельных лесных отношений на территории Алтайского края»,</w:t>
      </w:r>
      <w:r w:rsidRPr="00C62CF5">
        <w:rPr>
          <w:rFonts w:ascii="Times New Roman" w:eastAsia="Times New Roman" w:hAnsi="Times New Roman" w:cs="Times New Roman"/>
          <w:spacing w:val="40"/>
          <w:sz w:val="20"/>
          <w:szCs w:val="20"/>
        </w:rPr>
        <w:t xml:space="preserve"> </w:t>
      </w:r>
      <w:hyperlink r:id="rId31">
        <w:r w:rsidRPr="00C62CF5">
          <w:rPr>
            <w:rFonts w:ascii="Times New Roman" w:eastAsia="Times New Roman" w:hAnsi="Times New Roman" w:cs="Times New Roman"/>
            <w:sz w:val="20"/>
            <w:szCs w:val="20"/>
          </w:rPr>
          <w:t>Законом</w:t>
        </w:r>
      </w:hyperlink>
      <w:r w:rsidRPr="00C62CF5">
        <w:rPr>
          <w:rFonts w:ascii="Times New Roman" w:eastAsia="Times New Roman" w:hAnsi="Times New Roman" w:cs="Times New Roman"/>
          <w:sz w:val="20"/>
          <w:szCs w:val="20"/>
        </w:rPr>
        <w:t xml:space="preserve"> Алтайского края</w:t>
      </w:r>
      <w:r w:rsidRPr="00C62CF5">
        <w:rPr>
          <w:rFonts w:ascii="Times New Roman" w:eastAsia="Times New Roman" w:hAnsi="Times New Roman" w:cs="Times New Roman"/>
          <w:spacing w:val="-1"/>
          <w:sz w:val="20"/>
          <w:szCs w:val="20"/>
        </w:rPr>
        <w:t xml:space="preserve"> </w:t>
      </w:r>
      <w:r w:rsidRPr="00C62CF5">
        <w:rPr>
          <w:rFonts w:ascii="Times New Roman" w:eastAsia="Times New Roman" w:hAnsi="Times New Roman" w:cs="Times New Roman"/>
          <w:sz w:val="20"/>
          <w:szCs w:val="20"/>
        </w:rPr>
        <w:t>от</w:t>
      </w:r>
      <w:r w:rsidRPr="00C62CF5">
        <w:rPr>
          <w:rFonts w:ascii="Times New Roman" w:eastAsia="Times New Roman" w:hAnsi="Times New Roman" w:cs="Times New Roman"/>
          <w:spacing w:val="-1"/>
          <w:sz w:val="20"/>
          <w:szCs w:val="20"/>
        </w:rPr>
        <w:t xml:space="preserve"> </w:t>
      </w:r>
      <w:r w:rsidRPr="00C62CF5">
        <w:rPr>
          <w:rFonts w:ascii="Times New Roman" w:eastAsia="Times New Roman" w:hAnsi="Times New Roman" w:cs="Times New Roman"/>
          <w:sz w:val="20"/>
          <w:szCs w:val="20"/>
        </w:rPr>
        <w:t>30.06.2025</w:t>
      </w:r>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w:t>
      </w:r>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48-ЗС</w:t>
      </w:r>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«О внесении изменений в статью 8 закона Алтайского края «О регулировании отдельных лесных отношений на территории</w:t>
      </w:r>
      <w:proofErr w:type="gramEnd"/>
      <w:r w:rsidRPr="00C62CF5">
        <w:rPr>
          <w:rFonts w:ascii="Times New Roman" w:eastAsia="Times New Roman" w:hAnsi="Times New Roman" w:cs="Times New Roman"/>
          <w:sz w:val="20"/>
          <w:szCs w:val="20"/>
        </w:rPr>
        <w:t xml:space="preserve"> Алтайского края», Законом Алтайского края  от 31.03.2026 № 18 «О внесении изменений в закон Алтайского края от 10.09.2007 № 87-ЗС «О регулировании отдельных лесных отношений на территории Алтайского края», </w:t>
      </w:r>
      <w:r w:rsidRPr="00C62CF5">
        <w:rPr>
          <w:rFonts w:ascii="Times New Roman" w:eastAsia="Times New Roman" w:hAnsi="Times New Roman" w:cs="Times New Roman"/>
          <w:bCs/>
          <w:sz w:val="20"/>
          <w:szCs w:val="20"/>
        </w:rPr>
        <w:t>ПОСТАНОВЛЯЮ:</w:t>
      </w:r>
    </w:p>
    <w:p w:rsidR="00B95726" w:rsidRPr="00C62CF5" w:rsidRDefault="00B95726" w:rsidP="00E52F96">
      <w:pPr>
        <w:widowControl w:val="0"/>
        <w:numPr>
          <w:ilvl w:val="0"/>
          <w:numId w:val="17"/>
        </w:numPr>
        <w:autoSpaceDE w:val="0"/>
        <w:autoSpaceDN w:val="0"/>
        <w:adjustRightInd w:val="0"/>
        <w:ind w:left="0" w:firstLine="709"/>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Утвердить прилагаемый административный регламент по предоставлению муниципальной услуги «Постановка на учет граждан, испытывающих потребность в древесине для собственных</w:t>
      </w:r>
      <w:r w:rsidRPr="00C62CF5">
        <w:rPr>
          <w:rFonts w:ascii="Times New Roman" w:eastAsia="Times New Roman" w:hAnsi="Times New Roman" w:cs="Times New Roman"/>
          <w:spacing w:val="-9"/>
          <w:sz w:val="20"/>
          <w:szCs w:val="20"/>
        </w:rPr>
        <w:t xml:space="preserve"> </w:t>
      </w:r>
      <w:r w:rsidRPr="00C62CF5">
        <w:rPr>
          <w:rFonts w:ascii="Times New Roman" w:eastAsia="Times New Roman" w:hAnsi="Times New Roman" w:cs="Times New Roman"/>
          <w:sz w:val="20"/>
          <w:szCs w:val="20"/>
        </w:rPr>
        <w:t>нужд».</w:t>
      </w:r>
    </w:p>
    <w:p w:rsidR="00B95726" w:rsidRPr="00C62CF5" w:rsidRDefault="00B95726" w:rsidP="00E52F96">
      <w:pPr>
        <w:widowControl w:val="0"/>
        <w:numPr>
          <w:ilvl w:val="0"/>
          <w:numId w:val="17"/>
        </w:numPr>
        <w:autoSpaceDE w:val="0"/>
        <w:autoSpaceDN w:val="0"/>
        <w:adjustRightInd w:val="0"/>
        <w:ind w:left="0" w:firstLine="709"/>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Отменить следующие решения:</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от 29.11.2021 № 31 «Об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от 08.02.2023 №4 «О внесении изменений на постановление Администрации Крутихинского сельсовета № 31 от 29.11.2021 «Об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от 15.12.2023 №92 «О внесении изменений на постановление Администрации Крутихинского сельсовета от 29.11.2021 № 31 «Об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собственных нужд» (в ред. от 08.02.2023 № 4)»</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- 19.02.2024 № 30 «О внесении изменений в постановление Администрации Крутихинского сельсовета от 29.11.2021 № 31 «Об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собственных нужд» (в ред. от 08.02.2023 № 4, от 15.12.2023 № 92)»</w:t>
      </w:r>
    </w:p>
    <w:p w:rsidR="00B95726" w:rsidRPr="00C62CF5" w:rsidRDefault="00B95726" w:rsidP="00E52F96">
      <w:pPr>
        <w:widowControl w:val="0"/>
        <w:numPr>
          <w:ilvl w:val="0"/>
          <w:numId w:val="17"/>
        </w:numPr>
        <w:shd w:val="clear" w:color="auto" w:fill="FFFFFF"/>
        <w:autoSpaceDE w:val="0"/>
        <w:autoSpaceDN w:val="0"/>
        <w:ind w:left="0" w:firstLine="709"/>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Опубликовать настоящее решение в сборнике муниципальных правовых актов Крутихинского сельсовета Крутихинского района Алтайского края и разместить на официальном сайте Администрации Крутихинского сельсовета.</w:t>
      </w:r>
    </w:p>
    <w:p w:rsidR="00B95726" w:rsidRPr="00C62CF5" w:rsidRDefault="00B95726" w:rsidP="00E52F96">
      <w:pPr>
        <w:widowControl w:val="0"/>
        <w:numPr>
          <w:ilvl w:val="0"/>
          <w:numId w:val="17"/>
        </w:numPr>
        <w:shd w:val="clear" w:color="auto" w:fill="FFFFFF"/>
        <w:autoSpaceDE w:val="0"/>
        <w:autoSpaceDN w:val="0"/>
        <w:ind w:left="0" w:firstLine="709"/>
        <w:jc w:val="both"/>
        <w:textAlignment w:val="baseline"/>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Контроль за</w:t>
      </w:r>
      <w:proofErr w:type="gramEnd"/>
      <w:r w:rsidRPr="00C62CF5">
        <w:rPr>
          <w:rFonts w:ascii="Times New Roman" w:eastAsia="Times New Roman" w:hAnsi="Times New Roman" w:cs="Times New Roman"/>
          <w:sz w:val="20"/>
          <w:szCs w:val="20"/>
          <w:lang w:eastAsia="ru-RU"/>
        </w:rPr>
        <w:t xml:space="preserve"> исполнением настоящего постановления оставляю за собой.</w:t>
      </w:r>
    </w:p>
    <w:p w:rsidR="00B95726" w:rsidRPr="00C62CF5" w:rsidRDefault="00B95726" w:rsidP="00B95726">
      <w:pPr>
        <w:widowControl w:val="0"/>
        <w:autoSpaceDE w:val="0"/>
        <w:autoSpaceDN w:val="0"/>
        <w:jc w:val="both"/>
        <w:rPr>
          <w:rFonts w:ascii="Times New Roman" w:eastAsia="Times New Roman" w:hAnsi="Times New Roman" w:cs="Times New Roman"/>
          <w:sz w:val="20"/>
          <w:szCs w:val="20"/>
        </w:rPr>
      </w:pPr>
    </w:p>
    <w:p w:rsidR="00B95726" w:rsidRPr="00C62CF5" w:rsidRDefault="00B95726" w:rsidP="00B95726">
      <w:pPr>
        <w:widowControl w:val="0"/>
        <w:autoSpaceDE w:val="0"/>
        <w:autoSpaceDN w:val="0"/>
        <w:spacing w:line="247" w:lineRule="auto"/>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Глава Администрации сельсовета                                      </w:t>
      </w:r>
      <w:r w:rsidR="00954AB2">
        <w:rPr>
          <w:rFonts w:ascii="Times New Roman" w:eastAsia="Times New Roman" w:hAnsi="Times New Roman" w:cs="Times New Roman"/>
          <w:sz w:val="20"/>
          <w:szCs w:val="20"/>
        </w:rPr>
        <w:t xml:space="preserve">                                                       </w:t>
      </w:r>
      <w:r w:rsidRPr="00C62CF5">
        <w:rPr>
          <w:rFonts w:ascii="Times New Roman" w:eastAsia="Times New Roman" w:hAnsi="Times New Roman" w:cs="Times New Roman"/>
          <w:sz w:val="20"/>
          <w:szCs w:val="20"/>
        </w:rPr>
        <w:t xml:space="preserve">                       И.П. Ярош</w:t>
      </w:r>
    </w:p>
    <w:p w:rsidR="00B95726" w:rsidRPr="00C62CF5" w:rsidRDefault="00B95726" w:rsidP="00B95726">
      <w:pPr>
        <w:widowControl w:val="0"/>
        <w:autoSpaceDE w:val="0"/>
        <w:autoSpaceDN w:val="0"/>
        <w:ind w:firstLine="0"/>
        <w:rPr>
          <w:rFonts w:ascii="Times New Roman" w:eastAsia="Times New Roman" w:hAnsi="Times New Roman" w:cs="Times New Roman"/>
          <w:spacing w:val="-2"/>
          <w:sz w:val="20"/>
          <w:szCs w:val="20"/>
        </w:rPr>
      </w:pPr>
    </w:p>
    <w:p w:rsidR="00B95726" w:rsidRPr="00C62CF5" w:rsidRDefault="00B95726" w:rsidP="00B95726">
      <w:pPr>
        <w:widowControl w:val="0"/>
        <w:autoSpaceDE w:val="0"/>
        <w:autoSpaceDN w:val="0"/>
        <w:ind w:left="5760" w:firstLine="0"/>
        <w:rPr>
          <w:rFonts w:ascii="Times New Roman" w:eastAsia="Times New Roman" w:hAnsi="Times New Roman" w:cs="Times New Roman"/>
          <w:spacing w:val="-2"/>
          <w:sz w:val="20"/>
          <w:szCs w:val="20"/>
        </w:rPr>
      </w:pPr>
      <w:r w:rsidRPr="00C62CF5">
        <w:rPr>
          <w:rFonts w:ascii="Times New Roman" w:eastAsia="Times New Roman" w:hAnsi="Times New Roman" w:cs="Times New Roman"/>
          <w:spacing w:val="-2"/>
          <w:sz w:val="20"/>
          <w:szCs w:val="20"/>
        </w:rPr>
        <w:t xml:space="preserve">Приложение к постановлению </w:t>
      </w:r>
    </w:p>
    <w:p w:rsidR="00B95726" w:rsidRPr="00C62CF5" w:rsidRDefault="00B95726" w:rsidP="00B95726">
      <w:pPr>
        <w:widowControl w:val="0"/>
        <w:autoSpaceDE w:val="0"/>
        <w:autoSpaceDN w:val="0"/>
        <w:ind w:left="5760" w:firstLine="0"/>
        <w:rPr>
          <w:rFonts w:ascii="Times New Roman" w:eastAsia="Times New Roman" w:hAnsi="Times New Roman" w:cs="Times New Roman"/>
          <w:spacing w:val="-2"/>
          <w:sz w:val="20"/>
          <w:szCs w:val="20"/>
        </w:rPr>
      </w:pPr>
      <w:r w:rsidRPr="00C62CF5">
        <w:rPr>
          <w:rFonts w:ascii="Times New Roman" w:eastAsia="Times New Roman" w:hAnsi="Times New Roman" w:cs="Times New Roman"/>
          <w:spacing w:val="-2"/>
          <w:sz w:val="20"/>
          <w:szCs w:val="20"/>
        </w:rPr>
        <w:t xml:space="preserve"> Администрации Крутихинского сельсовета Крутихинского района район Алтайского края</w:t>
      </w:r>
    </w:p>
    <w:p w:rsidR="00B95726" w:rsidRPr="00C62CF5" w:rsidRDefault="00B95726" w:rsidP="00B95726">
      <w:pPr>
        <w:widowControl w:val="0"/>
        <w:autoSpaceDE w:val="0"/>
        <w:autoSpaceDN w:val="0"/>
        <w:ind w:left="5760" w:firstLine="0"/>
        <w:rPr>
          <w:rFonts w:ascii="Times New Roman" w:eastAsia="Times New Roman" w:hAnsi="Times New Roman" w:cs="Times New Roman"/>
          <w:spacing w:val="-2"/>
          <w:sz w:val="20"/>
          <w:szCs w:val="20"/>
        </w:rPr>
      </w:pPr>
      <w:r w:rsidRPr="00C62CF5">
        <w:rPr>
          <w:rFonts w:ascii="Times New Roman" w:eastAsia="Times New Roman" w:hAnsi="Times New Roman" w:cs="Times New Roman"/>
          <w:spacing w:val="-2"/>
          <w:sz w:val="20"/>
          <w:szCs w:val="20"/>
        </w:rPr>
        <w:t xml:space="preserve"> от 11.06.2026   №24</w:t>
      </w:r>
    </w:p>
    <w:p w:rsidR="00B95726" w:rsidRPr="00C62CF5" w:rsidRDefault="00B95726" w:rsidP="00B95726">
      <w:pPr>
        <w:shd w:val="clear" w:color="auto" w:fill="FFFFFF"/>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Административный регламент</w:t>
      </w:r>
      <w:r w:rsidRPr="00C62CF5">
        <w:rPr>
          <w:rFonts w:ascii="Times New Roman" w:eastAsia="Times New Roman" w:hAnsi="Times New Roman" w:cs="Times New Roman"/>
          <w:b/>
          <w:sz w:val="20"/>
          <w:szCs w:val="20"/>
          <w:lang w:eastAsia="ru-RU"/>
        </w:rPr>
        <w:br/>
        <w:t>предоставления муниципальной услуги</w:t>
      </w:r>
      <w:r w:rsidRPr="00C62CF5">
        <w:rPr>
          <w:rFonts w:ascii="Times New Roman" w:eastAsia="Times New Roman" w:hAnsi="Times New Roman" w:cs="Times New Roman"/>
          <w:b/>
          <w:sz w:val="20"/>
          <w:szCs w:val="20"/>
          <w:lang w:eastAsia="ru-RU"/>
        </w:rPr>
        <w:br/>
        <w:t>«Постановка на учет граждан, испытывающих потребность</w:t>
      </w:r>
      <w:r w:rsidRPr="00C62CF5">
        <w:rPr>
          <w:rFonts w:ascii="Times New Roman" w:eastAsia="Times New Roman" w:hAnsi="Times New Roman" w:cs="Times New Roman"/>
          <w:b/>
          <w:sz w:val="20"/>
          <w:szCs w:val="20"/>
          <w:lang w:eastAsia="ru-RU"/>
        </w:rPr>
        <w:br/>
        <w:t xml:space="preserve"> в древесине для собственных нужд»</w:t>
      </w:r>
    </w:p>
    <w:p w:rsidR="00B95726" w:rsidRPr="00C62CF5" w:rsidRDefault="00B95726" w:rsidP="00B95726">
      <w:pPr>
        <w:shd w:val="clear" w:color="auto" w:fill="FFFFFF"/>
        <w:jc w:val="center"/>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jc w:val="both"/>
        <w:rPr>
          <w:rFonts w:ascii="Times New Roman" w:eastAsia="Calibri" w:hAnsi="Times New Roman" w:cs="Times New Roman"/>
          <w:sz w:val="20"/>
          <w:szCs w:val="20"/>
        </w:rPr>
      </w:pPr>
      <w:r w:rsidRPr="00C62CF5">
        <w:rPr>
          <w:rFonts w:ascii="Times New Roman" w:eastAsia="Times New Roman" w:hAnsi="Times New Roman" w:cs="Times New Roman"/>
          <w:b/>
          <w:sz w:val="20"/>
          <w:szCs w:val="20"/>
          <w:lang w:val="en-US" w:eastAsia="ru-RU"/>
        </w:rPr>
        <w:t>I</w:t>
      </w:r>
      <w:r w:rsidRPr="00C62CF5">
        <w:rPr>
          <w:rFonts w:ascii="Times New Roman" w:eastAsia="Times New Roman" w:hAnsi="Times New Roman" w:cs="Times New Roman"/>
          <w:b/>
          <w:sz w:val="20"/>
          <w:szCs w:val="20"/>
          <w:lang w:eastAsia="ru-RU"/>
        </w:rPr>
        <w:t xml:space="preserve">. </w:t>
      </w:r>
      <w:r w:rsidRPr="00C62CF5">
        <w:rPr>
          <w:rFonts w:ascii="Times New Roman" w:eastAsia="Times New Roman" w:hAnsi="Times New Roman" w:cs="Times New Roman"/>
          <w:sz w:val="20"/>
          <w:szCs w:val="20"/>
          <w:lang w:eastAsia="ru-RU"/>
        </w:rPr>
        <w:t>Общие положения</w:t>
      </w:r>
    </w:p>
    <w:p w:rsidR="00B95726" w:rsidRPr="00C62CF5" w:rsidRDefault="00B95726" w:rsidP="00B95726">
      <w:pPr>
        <w:widowControl w:val="0"/>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1.1.</w:t>
      </w:r>
      <w:r w:rsidRPr="00C62CF5">
        <w:rPr>
          <w:rFonts w:ascii="Times New Roman" w:eastAsia="Times New Roman" w:hAnsi="Times New Roman" w:cs="Times New Roman"/>
          <w:sz w:val="20"/>
          <w:szCs w:val="20"/>
          <w:lang w:eastAsia="ru-RU"/>
        </w:rPr>
        <w:t xml:space="preserve"> Предмет административного регламента.</w:t>
      </w:r>
    </w:p>
    <w:p w:rsidR="00B95726" w:rsidRPr="00C62CF5" w:rsidRDefault="00B95726" w:rsidP="00B95726">
      <w:pPr>
        <w:ind w:firstLine="708"/>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Административный регламент предоставления муниципальной услуги </w:t>
      </w:r>
      <w:r w:rsidRPr="00C62CF5">
        <w:rPr>
          <w:rFonts w:ascii="Times New Roman" w:eastAsia="Times New Roman" w:hAnsi="Times New Roman" w:cs="Times New Roman"/>
          <w:bCs/>
          <w:sz w:val="20"/>
          <w:szCs w:val="20"/>
          <w:lang w:eastAsia="ru-RU"/>
        </w:rPr>
        <w:t>«</w:t>
      </w:r>
      <w:r w:rsidRPr="00C62CF5">
        <w:rPr>
          <w:rFonts w:ascii="Times New Roman" w:eastAsia="Times New Roman" w:hAnsi="Times New Roman" w:cs="Times New Roman"/>
          <w:sz w:val="20"/>
          <w:szCs w:val="20"/>
          <w:lang w:eastAsia="ru-RU"/>
        </w:rPr>
        <w:t>Постановка на  учет  граждан, испытывающих потребность  в древесине для собственных нужд</w:t>
      </w:r>
      <w:r w:rsidRPr="00C62CF5">
        <w:rPr>
          <w:rFonts w:ascii="Times New Roman" w:eastAsia="Times New Roman" w:hAnsi="Times New Roman" w:cs="Times New Roman"/>
          <w:bCs/>
          <w:sz w:val="20"/>
          <w:szCs w:val="20"/>
          <w:lang w:eastAsia="ru-RU"/>
        </w:rPr>
        <w:t xml:space="preserve">» </w:t>
      </w:r>
      <w:r w:rsidRPr="00C62CF5">
        <w:rPr>
          <w:rFonts w:ascii="Times New Roman" w:eastAsia="Times New Roman" w:hAnsi="Times New Roman" w:cs="Times New Roman"/>
          <w:sz w:val="20"/>
          <w:szCs w:val="20"/>
          <w:lang w:eastAsia="ru-RU"/>
        </w:rPr>
        <w:t xml:space="preserve">(далее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w:t>
      </w:r>
      <w:r w:rsidRPr="00C62CF5">
        <w:rPr>
          <w:rFonts w:ascii="Times New Roman" w:eastAsia="Times New Roman" w:hAnsi="Times New Roman" w:cs="Times New Roman"/>
          <w:sz w:val="20"/>
          <w:szCs w:val="20"/>
          <w:lang w:eastAsia="ru-RU"/>
        </w:rPr>
        <w:lastRenderedPageBreak/>
        <w:t>«Многофункциональный центр предоставления государственных и муниципальных услуг Алтайского края» (далее – МФЦ)</w:t>
      </w:r>
      <w:r w:rsidRPr="00C62CF5">
        <w:rPr>
          <w:rFonts w:ascii="Times New Roman" w:eastAsia="Times New Roman" w:hAnsi="Times New Roman" w:cs="Times New Roman"/>
          <w:sz w:val="20"/>
          <w:szCs w:val="20"/>
          <w:vertAlign w:val="superscript"/>
          <w:lang w:eastAsia="ru-RU"/>
        </w:rPr>
        <w:footnoteReference w:id="1"/>
      </w:r>
      <w:r w:rsidRPr="00C62CF5">
        <w:rPr>
          <w:rFonts w:ascii="Times New Roman" w:eastAsia="Times New Roman" w:hAnsi="Times New Roman" w:cs="Times New Roman"/>
          <w:sz w:val="20"/>
          <w:szCs w:val="20"/>
          <w:lang w:eastAsia="ru-RU"/>
        </w:rPr>
        <w:t>, в электронной форме с использованием федеральной</w:t>
      </w:r>
      <w:proofErr w:type="gramEnd"/>
      <w:r w:rsidRPr="00C62CF5">
        <w:rPr>
          <w:rFonts w:ascii="Times New Roman" w:eastAsia="Times New Roman" w:hAnsi="Times New Roman" w:cs="Times New Roman"/>
          <w:sz w:val="20"/>
          <w:szCs w:val="20"/>
          <w:lang w:eastAsia="ru-RU"/>
        </w:rPr>
        <w:t xml:space="preserve"> государственной информационной системы «Единый портал государственных и муниципальных услуг (функций)»</w:t>
      </w:r>
      <w:r w:rsidRPr="00C62CF5">
        <w:rPr>
          <w:rFonts w:ascii="Times New Roman" w:eastAsia="Times New Roman" w:hAnsi="Times New Roman" w:cs="Times New Roman"/>
          <w:sz w:val="20"/>
          <w:szCs w:val="20"/>
          <w:vertAlign w:val="superscript"/>
          <w:lang w:eastAsia="ru-RU"/>
        </w:rPr>
        <w:footnoteReference w:id="2"/>
      </w:r>
      <w:r w:rsidRPr="00C62CF5">
        <w:rPr>
          <w:rFonts w:ascii="Times New Roman" w:eastAsia="Times New Roman" w:hAnsi="Times New Roman" w:cs="Times New Roman"/>
          <w:sz w:val="20"/>
          <w:szCs w:val="20"/>
          <w:lang w:eastAsia="ru-RU"/>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1.2.</w:t>
      </w:r>
      <w:r w:rsidRPr="00C62CF5">
        <w:rPr>
          <w:rFonts w:ascii="Times New Roman" w:eastAsia="Times New Roman" w:hAnsi="Times New Roman" w:cs="Times New Roman"/>
          <w:sz w:val="20"/>
          <w:szCs w:val="20"/>
          <w:lang w:eastAsia="ru-RU"/>
        </w:rPr>
        <w:t xml:space="preserve"> Оказание муниципальной услуги осуществляется в соответствии с законом Алтайского края от 10.09.2007 № 87-ЗС «О регулировании отдельных лесных отношений на территории Алтайского края».</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1.3.</w:t>
      </w:r>
      <w:r w:rsidRPr="00C62CF5">
        <w:rPr>
          <w:rFonts w:ascii="Times New Roman" w:eastAsia="Times New Roman" w:hAnsi="Times New Roman" w:cs="Times New Roman"/>
          <w:sz w:val="20"/>
          <w:szCs w:val="20"/>
          <w:lang w:eastAsia="ru-RU"/>
        </w:rPr>
        <w:t xml:space="preserve">  На территории Крутихинского сельсовета Крутихинского района Алтайского края граждане вправе заготавливать древесину для собственных нужд на лесных участках, находящихся в государственной собственности, а также приобретать древесину для указанных целей у арендаторов лесных участков, которым такие участки переданы в аренду для заготовки древесины.</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1.3.1.</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Граждане вправе приобретать древесину, заготовленную государственными (муниципальными) учреждениями, указанными в статье 19 Лесного кодекса Российской Федерации, и федеральными государственными учреждениями, указанными в части 1 статьи 29.1 Лесного кодекса Российской Федерации, в том числе при проведении мероприятий по сохранению лесов, и полученные указанными в настоящей части учреждениями из такой древесины необработанные и обработанные лесоматериалы для целей отопления, возведения строений и иных</w:t>
      </w:r>
      <w:proofErr w:type="gramEnd"/>
      <w:r w:rsidRPr="00C62CF5">
        <w:rPr>
          <w:rFonts w:ascii="Times New Roman" w:eastAsia="Times New Roman" w:hAnsi="Times New Roman" w:cs="Times New Roman"/>
          <w:sz w:val="20"/>
          <w:szCs w:val="20"/>
          <w:lang w:eastAsia="ru-RU"/>
        </w:rPr>
        <w:t xml:space="preserve"> собственных нужд.</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1.4</w:t>
      </w:r>
      <w:r w:rsidRPr="00C62CF5">
        <w:rPr>
          <w:rFonts w:ascii="Times New Roman" w:eastAsia="Times New Roman" w:hAnsi="Times New Roman" w:cs="Times New Roman"/>
          <w:sz w:val="20"/>
          <w:szCs w:val="20"/>
          <w:lang w:eastAsia="ru-RU"/>
        </w:rPr>
        <w:t>. В первоочередном порядке осуществляют заготовку либо приобретение древесины для собственных нужд следующие категории граждан:</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1) граждане, принятые органами местного самоуправления муниципальных районов, муниципальных и городских округов, городских поселений на учет в качестве нуждающихся в жилых помещениях в соответствии с </w:t>
      </w:r>
      <w:hyperlink r:id="rId32" w:anchor="7D20K3" w:history="1">
        <w:r w:rsidRPr="00C62CF5">
          <w:rPr>
            <w:rFonts w:ascii="Times New Roman" w:eastAsia="Times New Roman" w:hAnsi="Times New Roman" w:cs="Times New Roman"/>
            <w:sz w:val="20"/>
            <w:szCs w:val="20"/>
            <w:u w:val="single"/>
            <w:lang w:eastAsia="ru-RU"/>
          </w:rPr>
          <w:t>Жилищным кодексом Российской Федерации</w:t>
        </w:r>
      </w:hyperlink>
      <w:r w:rsidRPr="00C62CF5">
        <w:rPr>
          <w:rFonts w:ascii="Times New Roman" w:eastAsia="Times New Roman" w:hAnsi="Times New Roman" w:cs="Times New Roman"/>
          <w:sz w:val="20"/>
          <w:szCs w:val="20"/>
          <w:lang w:eastAsia="ru-RU"/>
        </w:rPr>
        <w:t> и законом Алтайского края </w:t>
      </w:r>
      <w:hyperlink r:id="rId33" w:anchor="64U0IK" w:history="1">
        <w:r w:rsidRPr="00C62CF5">
          <w:rPr>
            <w:rFonts w:ascii="Times New Roman" w:eastAsia="Times New Roman" w:hAnsi="Times New Roman" w:cs="Times New Roman"/>
            <w:sz w:val="20"/>
            <w:szCs w:val="20"/>
            <w:u w:val="single"/>
            <w:lang w:eastAsia="ru-RU"/>
          </w:rPr>
          <w:t>от 9 декабря 2005 года N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hyperlink>
      <w:r w:rsidRPr="00C62CF5">
        <w:rPr>
          <w:rFonts w:ascii="Times New Roman" w:eastAsia="Times New Roman" w:hAnsi="Times New Roman" w:cs="Times New Roman"/>
          <w:sz w:val="20"/>
          <w:szCs w:val="20"/>
          <w:lang w:eastAsia="ru-RU"/>
        </w:rPr>
        <w:t>, имеющие</w:t>
      </w:r>
      <w:proofErr w:type="gramEnd"/>
      <w:r w:rsidRPr="00C62CF5">
        <w:rPr>
          <w:rFonts w:ascii="Times New Roman" w:eastAsia="Times New Roman" w:hAnsi="Times New Roman" w:cs="Times New Roman"/>
          <w:sz w:val="20"/>
          <w:szCs w:val="20"/>
          <w:lang w:eastAsia="ru-RU"/>
        </w:rPr>
        <w:t xml:space="preserve">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1.4.1.</w:t>
      </w:r>
      <w:r w:rsidRPr="00C62CF5">
        <w:rPr>
          <w:rFonts w:ascii="Times New Roman" w:eastAsia="Times New Roman" w:hAnsi="Times New Roman" w:cs="Times New Roman"/>
          <w:sz w:val="20"/>
          <w:szCs w:val="20"/>
          <w:lang w:eastAsia="ru-RU"/>
        </w:rPr>
        <w:t xml:space="preserve"> Граждане, указанные в </w:t>
      </w:r>
      <w:proofErr w:type="gramStart"/>
      <w:r w:rsidRPr="00C62CF5">
        <w:rPr>
          <w:rFonts w:ascii="Times New Roman" w:eastAsia="Times New Roman" w:hAnsi="Times New Roman" w:cs="Times New Roman"/>
          <w:sz w:val="20"/>
          <w:szCs w:val="20"/>
          <w:lang w:eastAsia="ru-RU"/>
        </w:rPr>
        <w:t>п</w:t>
      </w:r>
      <w:proofErr w:type="gramEnd"/>
      <w:r w:rsidRPr="00C62CF5">
        <w:rPr>
          <w:rFonts w:ascii="Times New Roman" w:eastAsia="Times New Roman" w:hAnsi="Times New Roman" w:cs="Times New Roman"/>
          <w:sz w:val="20"/>
          <w:szCs w:val="20"/>
          <w:lang w:eastAsia="ru-RU"/>
        </w:rPr>
        <w:t xml:space="preserve"> 1.4. настоящего регламента,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w:t>
      </w:r>
      <w:r w:rsidRPr="00C62CF5">
        <w:rPr>
          <w:rFonts w:ascii="Times New Roman" w:eastAsia="Times New Roman" w:hAnsi="Times New Roman" w:cs="Times New Roman"/>
          <w:sz w:val="20"/>
          <w:szCs w:val="20"/>
          <w:lang w:eastAsia="ru-RU"/>
        </w:rPr>
        <w:br/>
        <w:t>и органах, указанных в пункте 6 статьи 1 Федерального закона от 31 мая 1996 года № 61-ФЗ</w:t>
      </w:r>
      <w:proofErr w:type="gramEnd"/>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года №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w:t>
      </w:r>
      <w:proofErr w:type="gramEnd"/>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 xml:space="preserve">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w:t>
      </w:r>
      <w:r w:rsidRPr="00C62CF5">
        <w:rPr>
          <w:rFonts w:ascii="Times New Roman" w:eastAsia="Times New Roman" w:hAnsi="Times New Roman" w:cs="Times New Roman"/>
          <w:sz w:val="20"/>
          <w:szCs w:val="20"/>
          <w:lang w:eastAsia="ru-RU"/>
        </w:rPr>
        <w:lastRenderedPageBreak/>
        <w:t xml:space="preserve">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 </w:t>
      </w:r>
      <w:proofErr w:type="gramEnd"/>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б) членов семьи (дети, родители, супруг (супруга) граждан, указанных в подпункте "а" пункта 1.4.1 настоящей статьи, в том числе погибших (умерших).</w:t>
      </w:r>
      <w:proofErr w:type="gramEnd"/>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1.4.2.</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По основанию, указанному в пункте 1.4.1. настоящего регламента, право на внеочередное осуществление заготовки либо приобретение древесины для собственных нужд предоставляется однократно указанным гражданам либо члену семьи (дети, родители, супруг (супруга) таких граждан, в том числе погибших (умерших).</w:t>
      </w:r>
      <w:proofErr w:type="gramEnd"/>
    </w:p>
    <w:p w:rsidR="00B95726" w:rsidRPr="00C62CF5" w:rsidRDefault="00B95726" w:rsidP="00B95726">
      <w:pPr>
        <w:shd w:val="clear" w:color="auto" w:fill="FFFFFF"/>
        <w:ind w:firstLine="708"/>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1.5.</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Граждане 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w:t>
      </w:r>
      <w:hyperlink r:id="rId34" w:anchor="6520IM" w:history="1">
        <w:r w:rsidRPr="00C62CF5">
          <w:rPr>
            <w:rFonts w:ascii="Times New Roman" w:eastAsia="Times New Roman" w:hAnsi="Times New Roman" w:cs="Times New Roman"/>
            <w:sz w:val="20"/>
            <w:szCs w:val="20"/>
            <w:u w:val="single"/>
            <w:lang w:eastAsia="ru-RU"/>
          </w:rPr>
          <w:t>статьей 2 Закона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hyperlink>
      <w:r w:rsidRPr="00C62CF5">
        <w:rPr>
          <w:rFonts w:ascii="Times New Roman" w:eastAsia="Times New Roman" w:hAnsi="Times New Roman" w:cs="Times New Roman"/>
          <w:sz w:val="20"/>
          <w:szCs w:val="20"/>
          <w:lang w:eastAsia="ru-RU"/>
        </w:rPr>
        <w:t>, и (или) хозяйственных построек</w:t>
      </w:r>
      <w:proofErr w:type="gramEnd"/>
      <w:r w:rsidRPr="00C62CF5">
        <w:rPr>
          <w:rFonts w:ascii="Times New Roman" w:eastAsia="Times New Roman" w:hAnsi="Times New Roman" w:cs="Times New Roman"/>
          <w:sz w:val="20"/>
          <w:szCs w:val="20"/>
          <w:lang w:eastAsia="ru-RU"/>
        </w:rPr>
        <w:t>,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1.6.</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Граждане имеют право на заготовку или приобретение древесины по указанному в части 3 настоящей статьи основанию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для собственных нужд.</w:t>
      </w:r>
      <w:proofErr w:type="gramEnd"/>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1.7.</w:t>
      </w:r>
      <w:r w:rsidRPr="00C62CF5">
        <w:rPr>
          <w:rFonts w:ascii="Times New Roman" w:eastAsia="Times New Roman" w:hAnsi="Times New Roman" w:cs="Times New Roman"/>
          <w:sz w:val="20"/>
          <w:szCs w:val="20"/>
          <w:lang w:eastAsia="ru-RU"/>
        </w:rPr>
        <w:t xml:space="preserve"> Заготовка (приобретение) древесины для собственных нужд осуществляется гражданами без предоставления лесного участка на основании договоров купли-продажи, заключаемых:</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1) с территориально обособленными структурными подразделениями уполномоченного органа исполнительной власти Алтайского края в сфере лесных отношений - в случае заготовки древесины на лесных участках, находящихся в государственной собственности, не переданных в аренду;</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2) с арендаторами лесных участков - в случае приобретения древесины на лесных участках, переданных в аренду в целях заготовки древесины;</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1.8.</w:t>
      </w:r>
      <w:r w:rsidRPr="00C62CF5">
        <w:rPr>
          <w:rFonts w:ascii="Times New Roman" w:eastAsia="Times New Roman" w:hAnsi="Times New Roman" w:cs="Times New Roman"/>
          <w:sz w:val="20"/>
          <w:szCs w:val="20"/>
          <w:lang w:eastAsia="ru-RU"/>
        </w:rPr>
        <w:t xml:space="preserve">  Объем пригодной для строительства и ремонта древесины на лесных участках, не переданных в аренду, должен соответствовать заявленному гражданином объему.</w:t>
      </w: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tabs>
          <w:tab w:val="left" w:pos="567"/>
        </w:tabs>
        <w:autoSpaceDE w:val="0"/>
        <w:autoSpaceDN w:val="0"/>
        <w:adjustRightInd w:val="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val="en-US" w:eastAsia="ru-RU"/>
        </w:rPr>
        <w:t>II</w:t>
      </w:r>
      <w:r w:rsidRPr="00C62CF5">
        <w:rPr>
          <w:rFonts w:ascii="Times New Roman" w:eastAsia="Times New Roman" w:hAnsi="Times New Roman" w:cs="Times New Roman"/>
          <w:b/>
          <w:sz w:val="20"/>
          <w:szCs w:val="20"/>
          <w:lang w:eastAsia="ru-RU"/>
        </w:rPr>
        <w:t>. Стандарт предоставления муниципальной услуги</w:t>
      </w:r>
    </w:p>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p>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2.1.</w:t>
      </w:r>
      <w:r w:rsidRPr="00C62CF5">
        <w:rPr>
          <w:rFonts w:ascii="Times New Roman" w:eastAsia="Times New Roman" w:hAnsi="Times New Roman" w:cs="Times New Roman"/>
          <w:sz w:val="20"/>
          <w:szCs w:val="20"/>
          <w:lang w:eastAsia="ru-RU"/>
        </w:rPr>
        <w:t xml:space="preserve"> Наименование муниципальной услуги. </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«Постановка на учет граждан, испытывающих потребность в древесине для собственных нужд».</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w:t>
      </w:r>
      <w:r w:rsidRPr="00C62CF5">
        <w:rPr>
          <w:rFonts w:ascii="Times New Roman" w:eastAsia="Times New Roman" w:hAnsi="Times New Roman" w:cs="Times New Roman"/>
          <w:sz w:val="20"/>
          <w:szCs w:val="20"/>
          <w:lang w:eastAsia="ru-RU"/>
        </w:rPr>
        <w:t xml:space="preserve"> Наименование органа местного самоуправления, предоставляющего муниципальную услугу.</w:t>
      </w:r>
    </w:p>
    <w:p w:rsidR="00B95726" w:rsidRPr="00C62CF5" w:rsidRDefault="00B95726" w:rsidP="00B95726">
      <w:pPr>
        <w:autoSpaceDE w:val="0"/>
        <w:autoSpaceDN w:val="0"/>
        <w:adjustRightInd w:val="0"/>
        <w:ind w:firstLine="54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Учет </w:t>
      </w:r>
      <w:proofErr w:type="gramStart"/>
      <w:r w:rsidRPr="00C62CF5">
        <w:rPr>
          <w:rFonts w:ascii="Times New Roman" w:eastAsia="Times New Roman" w:hAnsi="Times New Roman" w:cs="Times New Roman"/>
          <w:sz w:val="20"/>
          <w:szCs w:val="20"/>
          <w:lang w:eastAsia="ru-RU"/>
        </w:rPr>
        <w:t>граждан, испытывающих потребность в древесине для собственных нужд осуществляется</w:t>
      </w:r>
      <w:proofErr w:type="gramEnd"/>
      <w:r w:rsidRPr="00C62CF5">
        <w:rPr>
          <w:rFonts w:ascii="Times New Roman" w:eastAsia="Times New Roman" w:hAnsi="Times New Roman" w:cs="Times New Roman"/>
          <w:sz w:val="20"/>
          <w:szCs w:val="20"/>
          <w:lang w:eastAsia="ru-RU"/>
        </w:rPr>
        <w:t xml:space="preserve"> Администрацией Крутихинского сельсовета Крутихинского района Алтайского края (далее – Администрация сельсовета) по месту жительства заявителя.  </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Администрации сельсовета.</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2.3.</w:t>
      </w:r>
      <w:r w:rsidRPr="00C62CF5">
        <w:rPr>
          <w:rFonts w:ascii="Times New Roman" w:eastAsia="Times New Roman" w:hAnsi="Times New Roman" w:cs="Times New Roman"/>
          <w:color w:val="000000"/>
          <w:sz w:val="20"/>
          <w:szCs w:val="20"/>
          <w:lang w:eastAsia="ru-RU"/>
        </w:rPr>
        <w:t xml:space="preserve"> Требования к порядку информирования о предоставлении муниципальной услуги.</w:t>
      </w:r>
    </w:p>
    <w:p w:rsidR="00B95726" w:rsidRPr="00C62CF5" w:rsidRDefault="00B95726" w:rsidP="00B95726">
      <w:pPr>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муниципального образования Крутихинский сельсовет Крутихинского района Алтайского края, на информационных стендах в Администрации сельсовета, в МФЦ при личном обращении заявителя и в центре телефонного обслуживания, на интернет-сайте МФЦ, при</w:t>
      </w:r>
      <w:proofErr w:type="gramEnd"/>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использовании</w:t>
      </w:r>
      <w:proofErr w:type="gramEnd"/>
      <w:r w:rsidRPr="00C62CF5">
        <w:rPr>
          <w:rFonts w:ascii="Times New Roman" w:eastAsia="Times New Roman" w:hAnsi="Times New Roman" w:cs="Times New Roman"/>
          <w:sz w:val="20"/>
          <w:szCs w:val="20"/>
          <w:lang w:eastAsia="ru-RU"/>
        </w:rPr>
        <w:t xml:space="preserve"> Единого портала государственных и муниципальных услуг (функций) в информационно - телекоммуникационной сети «Интернет».  </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2.3.1</w:t>
      </w:r>
      <w:r w:rsidRPr="00C62CF5">
        <w:rPr>
          <w:rFonts w:ascii="Times New Roman" w:eastAsia="Times New Roman" w:hAnsi="Times New Roman" w:cs="Times New Roman"/>
          <w:color w:val="000000"/>
          <w:sz w:val="20"/>
          <w:szCs w:val="20"/>
          <w:lang w:eastAsia="ru-RU"/>
        </w:rPr>
        <w:t xml:space="preserve">. Информация о предоставлении муниципальной услуги на </w:t>
      </w:r>
      <w:r w:rsidRPr="00C62CF5">
        <w:rPr>
          <w:rFonts w:ascii="Times New Roman" w:eastAsia="Times New Roman" w:hAnsi="Times New Roman" w:cs="Times New Roman"/>
          <w:sz w:val="20"/>
          <w:szCs w:val="20"/>
          <w:lang w:eastAsia="ru-RU"/>
        </w:rPr>
        <w:t>Едином портале государственных и муниципальных услуг (функций)</w:t>
      </w:r>
      <w:r w:rsidRPr="00C62CF5">
        <w:rPr>
          <w:rFonts w:ascii="Times New Roman" w:eastAsia="Times New Roman" w:hAnsi="Times New Roman" w:cs="Times New Roman"/>
          <w:color w:val="000000"/>
          <w:sz w:val="20"/>
          <w:szCs w:val="20"/>
          <w:lang w:eastAsia="ru-RU"/>
        </w:rPr>
        <w:t>.</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На Едином портале </w:t>
      </w:r>
      <w:r w:rsidRPr="00C62CF5">
        <w:rPr>
          <w:rFonts w:ascii="Times New Roman" w:eastAsia="Times New Roman" w:hAnsi="Times New Roman" w:cs="Times New Roman"/>
          <w:sz w:val="20"/>
          <w:szCs w:val="20"/>
          <w:lang w:eastAsia="ru-RU"/>
        </w:rPr>
        <w:t>государственных и муниципальных услуг (функций)</w:t>
      </w:r>
      <w:r w:rsidRPr="00C62CF5">
        <w:rPr>
          <w:rFonts w:ascii="Times New Roman" w:eastAsia="Times New Roman" w:hAnsi="Times New Roman" w:cs="Times New Roman"/>
          <w:color w:val="000000"/>
          <w:sz w:val="20"/>
          <w:szCs w:val="20"/>
          <w:lang w:eastAsia="ru-RU"/>
        </w:rPr>
        <w:t xml:space="preserve"> размещается следующая информация:</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1)</w:t>
      </w:r>
      <w:r w:rsidRPr="00C62CF5">
        <w:rPr>
          <w:rFonts w:ascii="Times New Roman" w:eastAsia="Times New Roman" w:hAnsi="Times New Roman" w:cs="Times New Roman"/>
          <w:color w:val="000000"/>
          <w:sz w:val="20"/>
          <w:szCs w:val="20"/>
          <w:lang w:eastAsia="ru-RU"/>
        </w:rPr>
        <w:t xml:space="preserve">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w:t>
      </w:r>
      <w:r w:rsidRPr="00C62CF5">
        <w:rPr>
          <w:rFonts w:ascii="Times New Roman" w:eastAsia="Times New Roman" w:hAnsi="Times New Roman" w:cs="Times New Roman"/>
          <w:color w:val="000000"/>
          <w:sz w:val="20"/>
          <w:szCs w:val="20"/>
          <w:lang w:eastAsia="ru-RU"/>
        </w:rPr>
        <w:t xml:space="preserve"> круг заявителей;</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3)</w:t>
      </w:r>
      <w:r w:rsidRPr="00C62CF5">
        <w:rPr>
          <w:rFonts w:ascii="Times New Roman" w:eastAsia="Times New Roman" w:hAnsi="Times New Roman" w:cs="Times New Roman"/>
          <w:color w:val="000000"/>
          <w:sz w:val="20"/>
          <w:szCs w:val="20"/>
          <w:lang w:eastAsia="ru-RU"/>
        </w:rPr>
        <w:t xml:space="preserve"> срок предоставления муниципальной услуги;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4)</w:t>
      </w:r>
      <w:r w:rsidRPr="00C62CF5">
        <w:rPr>
          <w:rFonts w:ascii="Times New Roman" w:eastAsia="Times New Roman" w:hAnsi="Times New Roman" w:cs="Times New Roman"/>
          <w:color w:val="000000"/>
          <w:sz w:val="20"/>
          <w:szCs w:val="20"/>
          <w:lang w:eastAsia="ru-RU"/>
        </w:rPr>
        <w:t xml:space="preserve">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5)</w:t>
      </w:r>
      <w:r w:rsidRPr="00C62CF5">
        <w:rPr>
          <w:rFonts w:ascii="Times New Roman" w:eastAsia="Times New Roman" w:hAnsi="Times New Roman" w:cs="Times New Roman"/>
          <w:color w:val="000000"/>
          <w:sz w:val="20"/>
          <w:szCs w:val="20"/>
          <w:lang w:eastAsia="ru-RU"/>
        </w:rPr>
        <w:t xml:space="preserve"> размер государственной пошлины, взимаемой за предоставление муниципальной услуги;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6)</w:t>
      </w:r>
      <w:r w:rsidRPr="00C62CF5">
        <w:rPr>
          <w:rFonts w:ascii="Times New Roman" w:eastAsia="Times New Roman" w:hAnsi="Times New Roman" w:cs="Times New Roman"/>
          <w:color w:val="000000"/>
          <w:sz w:val="20"/>
          <w:szCs w:val="20"/>
          <w:lang w:eastAsia="ru-RU"/>
        </w:rPr>
        <w:t xml:space="preserve"> исчерпывающий перечень оснований для приостановления или отказа в предоставлении муниципальной услуги;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lastRenderedPageBreak/>
        <w:t>7)</w:t>
      </w:r>
      <w:r w:rsidRPr="00C62CF5">
        <w:rPr>
          <w:rFonts w:ascii="Times New Roman" w:eastAsia="Times New Roman" w:hAnsi="Times New Roman" w:cs="Times New Roman"/>
          <w:color w:val="000000"/>
          <w:sz w:val="20"/>
          <w:szCs w:val="20"/>
          <w:lang w:eastAsia="ru-RU"/>
        </w:rPr>
        <w:t xml:space="preserve">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8)</w:t>
      </w:r>
      <w:r w:rsidRPr="00C62CF5">
        <w:rPr>
          <w:rFonts w:ascii="Times New Roman" w:eastAsia="Times New Roman" w:hAnsi="Times New Roman" w:cs="Times New Roman"/>
          <w:color w:val="000000"/>
          <w:sz w:val="20"/>
          <w:szCs w:val="20"/>
          <w:lang w:eastAsia="ru-RU"/>
        </w:rPr>
        <w:t xml:space="preserve"> формы заявлений (уведомлений, сообщений), используемые при предоставлении муниципальной услуги.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Информация на Едином портале </w:t>
      </w:r>
      <w:r w:rsidRPr="00C62CF5">
        <w:rPr>
          <w:rFonts w:ascii="Times New Roman" w:eastAsia="Times New Roman" w:hAnsi="Times New Roman" w:cs="Times New Roman"/>
          <w:sz w:val="20"/>
          <w:szCs w:val="20"/>
          <w:lang w:eastAsia="ru-RU"/>
        </w:rPr>
        <w:t>государственных и муниципальных услуг (функций)</w:t>
      </w:r>
      <w:r w:rsidRPr="00C62CF5">
        <w:rPr>
          <w:rFonts w:ascii="Times New Roman" w:eastAsia="Times New Roman" w:hAnsi="Times New Roman" w:cs="Times New Roman"/>
          <w:color w:val="000000"/>
          <w:sz w:val="20"/>
          <w:szCs w:val="20"/>
          <w:lang w:eastAsia="ru-RU"/>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2.3.2.</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 xml:space="preserve">Сведения о месте нахождения Администрации сельсовета,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Крутихинский сельсовет Крутихинского района Алтайского края, на информационном стенде, на Едином портале государственных </w:t>
      </w:r>
      <w:r w:rsidRPr="00C62CF5">
        <w:rPr>
          <w:rFonts w:ascii="Times New Roman" w:eastAsia="Times New Roman" w:hAnsi="Times New Roman" w:cs="Times New Roman"/>
          <w:sz w:val="20"/>
          <w:szCs w:val="20"/>
          <w:lang w:eastAsia="ru-RU"/>
        </w:rPr>
        <w:br/>
        <w:t>и муниципальных услуг (функций), а также в приложении 1 к Административному регламенту.</w:t>
      </w:r>
      <w:proofErr w:type="gramEnd"/>
    </w:p>
    <w:p w:rsidR="00B95726" w:rsidRPr="00C62CF5" w:rsidRDefault="00B95726" w:rsidP="00B95726">
      <w:pPr>
        <w:tabs>
          <w:tab w:val="left" w:pos="567"/>
        </w:tabs>
        <w:jc w:val="both"/>
        <w:rPr>
          <w:rFonts w:ascii="Times New Roman" w:eastAsia="Times New Roman" w:hAnsi="Times New Roman" w:cs="Times New Roman"/>
          <w:strike/>
          <w:sz w:val="20"/>
          <w:szCs w:val="20"/>
          <w:lang w:eastAsia="ru-RU"/>
        </w:rPr>
      </w:pPr>
      <w:r w:rsidRPr="00C62CF5">
        <w:rPr>
          <w:rFonts w:ascii="Times New Roman" w:eastAsia="Times New Roman" w:hAnsi="Times New Roman" w:cs="Times New Roman"/>
          <w:b/>
          <w:sz w:val="20"/>
          <w:szCs w:val="20"/>
          <w:lang w:eastAsia="ru-RU"/>
        </w:rPr>
        <w:t>2.3.3.</w:t>
      </w:r>
      <w:r w:rsidRPr="00C62CF5">
        <w:rPr>
          <w:rFonts w:ascii="Times New Roman" w:eastAsia="Times New Roman" w:hAnsi="Times New Roman" w:cs="Times New Roman"/>
          <w:sz w:val="20"/>
          <w:szCs w:val="20"/>
          <w:lang w:eastAsia="ru-RU"/>
        </w:rPr>
        <w:t xml:space="preserve">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сельсовета и в приложении 3 к Административному регламенту.</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2.3.4.</w:t>
      </w:r>
      <w:r w:rsidRPr="00C62CF5">
        <w:rPr>
          <w:rFonts w:ascii="Times New Roman" w:eastAsia="Times New Roman" w:hAnsi="Times New Roman" w:cs="Times New Roman"/>
          <w:sz w:val="20"/>
          <w:szCs w:val="20"/>
          <w:lang w:eastAsia="ru-RU"/>
        </w:rPr>
        <w:t xml:space="preserve">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Орган местного самоуправления (администрация муниципального района, поселения или городского округа) — принимает заявление от гражданина, при необходимости запрашивает недостающие документы в других ведомствах в рамках межведомственного взаимодействия, формирует пакет и передаёт его в уполномоченный орган.</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Уполномоченный исполнительный орган Алтайского края в сфере лесных отношений (Министерство природных ресурсов и экологии Алтайского края либо его территориальные структурные подразделения — лесничества) — рассматривает поступившие документы, принимает решение о выделении древесины, контролирует соблюдение условий.</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Иные государственные органы и организации — в рамках межведомственного информационного взаимодействия предоставляют по запросу органа местного самоуправления или уполномоченного органа сведения, необходимые для принятия решения (например, выписки из ЕГРН, документы о праве на земельный участок, сведения о ранее полученных гражданином льготах, данные о состоянии лесного участка). К таким органам могут относиться </w:t>
      </w:r>
      <w:proofErr w:type="spellStart"/>
      <w:r w:rsidRPr="00C62CF5">
        <w:rPr>
          <w:rFonts w:ascii="Times New Roman" w:eastAsia="Times New Roman" w:hAnsi="Times New Roman" w:cs="Times New Roman"/>
          <w:sz w:val="20"/>
          <w:szCs w:val="20"/>
          <w:lang w:eastAsia="ru-RU"/>
        </w:rPr>
        <w:t>Росреестр</w:t>
      </w:r>
      <w:proofErr w:type="spellEnd"/>
      <w:r w:rsidRPr="00C62CF5">
        <w:rPr>
          <w:rFonts w:ascii="Times New Roman" w:eastAsia="Times New Roman" w:hAnsi="Times New Roman" w:cs="Times New Roman"/>
          <w:sz w:val="20"/>
          <w:szCs w:val="20"/>
          <w:lang w:eastAsia="ru-RU"/>
        </w:rPr>
        <w:t>, органы социальной защиты, иные профильные ведомства».</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2.3.5.</w:t>
      </w:r>
      <w:r w:rsidRPr="00C62CF5">
        <w:rPr>
          <w:rFonts w:ascii="Times New Roman" w:eastAsia="Times New Roman" w:hAnsi="Times New Roman" w:cs="Times New Roman"/>
          <w:sz w:val="20"/>
          <w:szCs w:val="20"/>
          <w:lang w:eastAsia="ru-RU"/>
        </w:rPr>
        <w:t xml:space="preserve"> При обращении заявителя в Администрацию сельсовета письменно или через электронную почту за получением информации (получения консультации) по вопросам предоставления муниципальной услуги принятие органом местного самоуправления решения о постановке гражданина на учёт (или об отказе) — в течение 20 дней со дня поступления заявления. Заявитель уведомляется о решении в течение 3 рабочих дней </w:t>
      </w:r>
      <w:proofErr w:type="gramStart"/>
      <w:r w:rsidRPr="00C62CF5">
        <w:rPr>
          <w:rFonts w:ascii="Times New Roman" w:eastAsia="Times New Roman" w:hAnsi="Times New Roman" w:cs="Times New Roman"/>
          <w:sz w:val="20"/>
          <w:szCs w:val="20"/>
          <w:lang w:eastAsia="ru-RU"/>
        </w:rPr>
        <w:t>с даты</w:t>
      </w:r>
      <w:proofErr w:type="gramEnd"/>
      <w:r w:rsidRPr="00C62CF5">
        <w:rPr>
          <w:rFonts w:ascii="Times New Roman" w:eastAsia="Times New Roman" w:hAnsi="Times New Roman" w:cs="Times New Roman"/>
          <w:sz w:val="20"/>
          <w:szCs w:val="20"/>
          <w:lang w:eastAsia="ru-RU"/>
        </w:rPr>
        <w:t xml:space="preserve"> его принятия.</w:t>
      </w:r>
    </w:p>
    <w:p w:rsidR="00B95726" w:rsidRPr="00C62CF5" w:rsidRDefault="00B95726" w:rsidP="00B95726">
      <w:pPr>
        <w:tabs>
          <w:tab w:val="left" w:pos="567"/>
          <w:tab w:val="left" w:pos="1260"/>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2.3.5.1.</w:t>
      </w:r>
      <w:r w:rsidRPr="00C62CF5">
        <w:rPr>
          <w:rFonts w:ascii="Times New Roman" w:eastAsia="Times New Roman" w:hAnsi="Times New Roman" w:cs="Times New Roman"/>
          <w:sz w:val="20"/>
          <w:szCs w:val="20"/>
          <w:lang w:eastAsia="ru-RU"/>
        </w:rPr>
        <w:t xml:space="preserve"> По телефону специалисты Администрации сельсовета дают исчерпывающую информацию по предоставлению муниципальной услуги. </w:t>
      </w:r>
    </w:p>
    <w:p w:rsidR="00B95726" w:rsidRPr="00C62CF5" w:rsidRDefault="00B95726" w:rsidP="00B95726">
      <w:pPr>
        <w:tabs>
          <w:tab w:val="left" w:pos="567"/>
          <w:tab w:val="left" w:pos="1260"/>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2.3.5.2.</w:t>
      </w:r>
      <w:r w:rsidRPr="00C62CF5">
        <w:rPr>
          <w:rFonts w:ascii="Times New Roman" w:eastAsia="Times New Roman" w:hAnsi="Times New Roman" w:cs="Times New Roman"/>
          <w:sz w:val="20"/>
          <w:szCs w:val="20"/>
          <w:lang w:eastAsia="ru-RU"/>
        </w:rPr>
        <w:t xml:space="preserve"> Консультации по предоставлению муниципальной услуги осуществляются специалистами Администрации сельсовета при личном обращении в рабочее время (приложение 1).</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2.3.5.3.</w:t>
      </w:r>
      <w:r w:rsidRPr="00C62CF5">
        <w:rPr>
          <w:rFonts w:ascii="Times New Roman" w:eastAsia="Times New Roman" w:hAnsi="Times New Roman" w:cs="Times New Roman"/>
          <w:sz w:val="20"/>
          <w:szCs w:val="20"/>
          <w:lang w:eastAsia="ru-RU"/>
        </w:rPr>
        <w:t xml:space="preserve"> Консультации по предоставлению муниципальной услуги осуществляются по следующим вопросам:</w:t>
      </w:r>
    </w:p>
    <w:p w:rsidR="00B95726" w:rsidRPr="00C62CF5" w:rsidRDefault="00B95726" w:rsidP="00B95726">
      <w:pPr>
        <w:tabs>
          <w:tab w:val="left" w:pos="0"/>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перечень документов, необходимых для предоставления муниципальной услуги, комплектность (достаточность) представленных документов;</w:t>
      </w:r>
    </w:p>
    <w:p w:rsidR="00B95726" w:rsidRPr="00C62CF5" w:rsidRDefault="00B95726" w:rsidP="00B95726">
      <w:pPr>
        <w:tabs>
          <w:tab w:val="left" w:pos="0"/>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источники получения документов, необходимых для предоставления муниципальной услуги;</w:t>
      </w:r>
    </w:p>
    <w:p w:rsidR="00B95726" w:rsidRPr="00C62CF5" w:rsidRDefault="00B95726" w:rsidP="00B95726">
      <w:pPr>
        <w:tabs>
          <w:tab w:val="left" w:pos="0"/>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время приема и выдачи документов;</w:t>
      </w:r>
    </w:p>
    <w:p w:rsidR="00B95726" w:rsidRPr="00C62CF5" w:rsidRDefault="00B95726" w:rsidP="00B95726">
      <w:pPr>
        <w:tabs>
          <w:tab w:val="left" w:pos="0"/>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сроки предоставления муниципальной услуги;</w:t>
      </w:r>
    </w:p>
    <w:p w:rsidR="00B95726" w:rsidRPr="00C62CF5" w:rsidRDefault="00B95726" w:rsidP="00B95726">
      <w:pPr>
        <w:tabs>
          <w:tab w:val="left" w:pos="0"/>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порядок обжалования действий (бездействия) и решений, осуществляемых и принимаемых в ходе предоставления муниципальной услуги;</w:t>
      </w:r>
    </w:p>
    <w:p w:rsidR="00B95726" w:rsidRPr="00C62CF5" w:rsidRDefault="00B95726" w:rsidP="00B95726">
      <w:pPr>
        <w:tabs>
          <w:tab w:val="left" w:pos="0"/>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6) иные вопросы, входящие в компетенцию органа местного самоуправления, предоставляющего муниципальную услугу. </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2.3.5.4.</w:t>
      </w:r>
      <w:r w:rsidRPr="00C62CF5">
        <w:rPr>
          <w:rFonts w:ascii="Times New Roman" w:eastAsia="Times New Roman" w:hAnsi="Times New Roman" w:cs="Times New Roman"/>
          <w:sz w:val="20"/>
          <w:szCs w:val="20"/>
          <w:lang w:eastAsia="ru-RU"/>
        </w:rPr>
        <w:t xml:space="preserve"> При осуществлении консультирования специалисты Администрации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2.3.5.5.</w:t>
      </w:r>
      <w:r w:rsidRPr="00C62CF5">
        <w:rPr>
          <w:rFonts w:ascii="Times New Roman" w:eastAsia="Times New Roman" w:hAnsi="Times New Roman" w:cs="Times New Roman"/>
          <w:sz w:val="20"/>
          <w:szCs w:val="20"/>
          <w:lang w:eastAsia="ru-RU"/>
        </w:rPr>
        <w:t xml:space="preserve"> Если поставленные гражданином вопросы не входят в компетенцию Администрации сельсовета,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2.4.</w:t>
      </w:r>
      <w:r w:rsidRPr="00C62CF5">
        <w:rPr>
          <w:rFonts w:ascii="Times New Roman" w:eastAsia="Times New Roman" w:hAnsi="Times New Roman" w:cs="Times New Roman"/>
          <w:sz w:val="20"/>
          <w:szCs w:val="20"/>
          <w:lang w:eastAsia="ru-RU"/>
        </w:rPr>
        <w:t xml:space="preserve"> Результат предоставления муниципальной услуги.</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Результатом предоставления муниципальной услуги является:</w:t>
      </w:r>
    </w:p>
    <w:p w:rsidR="00B95726" w:rsidRPr="00C62CF5" w:rsidRDefault="00B95726" w:rsidP="00B95726">
      <w:pPr>
        <w:tabs>
          <w:tab w:val="left" w:pos="567"/>
        </w:tabs>
        <w:autoSpaceDE w:val="0"/>
        <w:autoSpaceDN w:val="0"/>
        <w:adjustRightInd w:val="0"/>
        <w:jc w:val="both"/>
        <w:rPr>
          <w:rFonts w:ascii="Times New Roman" w:eastAsia="Calibri" w:hAnsi="Times New Roman" w:cs="Times New Roman"/>
          <w:sz w:val="20"/>
          <w:szCs w:val="20"/>
        </w:rPr>
      </w:pPr>
      <w:r w:rsidRPr="00C62CF5">
        <w:rPr>
          <w:rFonts w:ascii="Times New Roman" w:eastAsia="Times New Roman" w:hAnsi="Times New Roman" w:cs="Times New Roman"/>
          <w:sz w:val="20"/>
          <w:szCs w:val="20"/>
          <w:lang w:eastAsia="ru-RU"/>
        </w:rPr>
        <w:t>1) постановка на учет гражданина, испытывающего потребность в древесине для собственных нужд;</w:t>
      </w:r>
    </w:p>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 </w:t>
      </w:r>
      <w:r w:rsidRPr="00C62CF5">
        <w:rPr>
          <w:rFonts w:ascii="Times New Roman" w:eastAsia="Calibri" w:hAnsi="Times New Roman" w:cs="Times New Roman"/>
          <w:sz w:val="20"/>
          <w:szCs w:val="20"/>
          <w:lang w:eastAsia="ru-RU"/>
        </w:rPr>
        <w:t xml:space="preserve">принятие решения об отказе в </w:t>
      </w:r>
      <w:r w:rsidRPr="00C62CF5">
        <w:rPr>
          <w:rFonts w:ascii="Times New Roman" w:eastAsia="Times New Roman" w:hAnsi="Times New Roman" w:cs="Times New Roman"/>
          <w:sz w:val="20"/>
          <w:szCs w:val="20"/>
          <w:lang w:eastAsia="ru-RU"/>
        </w:rPr>
        <w:t>постановке на учет гражданина, испытывающего потребность в древесине для собственных нужд.</w:t>
      </w:r>
    </w:p>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2.5.</w:t>
      </w:r>
      <w:r w:rsidRPr="00C62CF5">
        <w:rPr>
          <w:rFonts w:ascii="Times New Roman" w:eastAsia="Times New Roman" w:hAnsi="Times New Roman" w:cs="Times New Roman"/>
          <w:sz w:val="20"/>
          <w:szCs w:val="20"/>
          <w:lang w:eastAsia="ru-RU"/>
        </w:rPr>
        <w:t xml:space="preserve"> Срок предоставления муниципальной услуги.</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Администрация сельсовета в течение двадцати дней со дня поступления заявления принимает решение о постановке на учет гражданина, испытывающего потребность в древесине, либо об отказе в постановке на такой учет. Заявитель уведомляется о принятом решении в течение трех рабочих дней </w:t>
      </w:r>
      <w:proofErr w:type="gramStart"/>
      <w:r w:rsidRPr="00C62CF5">
        <w:rPr>
          <w:rFonts w:ascii="Times New Roman" w:eastAsia="Times New Roman" w:hAnsi="Times New Roman" w:cs="Times New Roman"/>
          <w:sz w:val="20"/>
          <w:szCs w:val="20"/>
          <w:lang w:eastAsia="ru-RU"/>
        </w:rPr>
        <w:t>с даты</w:t>
      </w:r>
      <w:proofErr w:type="gramEnd"/>
      <w:r w:rsidRPr="00C62CF5">
        <w:rPr>
          <w:rFonts w:ascii="Times New Roman" w:eastAsia="Times New Roman" w:hAnsi="Times New Roman" w:cs="Times New Roman"/>
          <w:sz w:val="20"/>
          <w:szCs w:val="20"/>
          <w:lang w:eastAsia="ru-RU"/>
        </w:rPr>
        <w:t xml:space="preserve"> его принятия.</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2.6.</w:t>
      </w:r>
      <w:r w:rsidRPr="00C62CF5">
        <w:rPr>
          <w:rFonts w:ascii="Times New Roman" w:eastAsia="Times New Roman" w:hAnsi="Times New Roman" w:cs="Times New Roman"/>
          <w:sz w:val="20"/>
          <w:szCs w:val="20"/>
          <w:lang w:eastAsia="ru-RU"/>
        </w:rPr>
        <w:t xml:space="preserve"> Перечень нормативных правовых актов, непосредственно регулирующих предоставление муниципальной услуги.</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Предоставление муниципальной услуги осуществляется в соответствии со следующими нормативными правовыми актами: </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Конституцией Российской Федерации;</w:t>
      </w:r>
    </w:p>
    <w:p w:rsidR="00B95726" w:rsidRPr="00C62CF5" w:rsidRDefault="00B95726" w:rsidP="00B95726">
      <w:pPr>
        <w:tabs>
          <w:tab w:val="left" w:pos="567"/>
        </w:tabs>
        <w:autoSpaceDE w:val="0"/>
        <w:autoSpaceDN w:val="0"/>
        <w:adjustRightInd w:val="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2) Лесным кодексом Российской Федерации;</w:t>
      </w:r>
    </w:p>
    <w:p w:rsidR="00B95726" w:rsidRPr="00C62CF5" w:rsidRDefault="00B95726" w:rsidP="00B95726">
      <w:pPr>
        <w:tabs>
          <w:tab w:val="left" w:pos="567"/>
        </w:tabs>
        <w:autoSpaceDE w:val="0"/>
        <w:autoSpaceDN w:val="0"/>
        <w:adjustRightInd w:val="0"/>
        <w:jc w:val="both"/>
        <w:rPr>
          <w:rFonts w:ascii="Times New Roman" w:eastAsia="Calibri" w:hAnsi="Times New Roman" w:cs="Times New Roman"/>
          <w:sz w:val="20"/>
          <w:szCs w:val="20"/>
          <w:lang w:eastAsia="ru-RU"/>
        </w:rPr>
      </w:pPr>
      <w:r w:rsidRPr="00C62CF5">
        <w:rPr>
          <w:rFonts w:ascii="Times New Roman" w:eastAsia="Calibri" w:hAnsi="Times New Roman" w:cs="Times New Roman"/>
          <w:sz w:val="20"/>
          <w:szCs w:val="20"/>
          <w:lang w:eastAsia="ru-RU"/>
        </w:rPr>
        <w:t>3) Жилищным кодексом Российской Федерации;</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Федеральным законом от 06.10.2003 №131-ФЗ «Об общих принципах организации местного самоуправления в Российской Федерации»;</w:t>
      </w:r>
    </w:p>
    <w:p w:rsidR="00B95726" w:rsidRPr="00C62CF5" w:rsidRDefault="00B95726" w:rsidP="00B95726">
      <w:pPr>
        <w:tabs>
          <w:tab w:val="left" w:pos="567"/>
        </w:tabs>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5) </w:t>
      </w:r>
      <w:r w:rsidRPr="00C62CF5">
        <w:rPr>
          <w:rFonts w:ascii="Times New Roman" w:eastAsia="Times New Roman" w:hAnsi="Times New Roman" w:cs="Times New Roman"/>
          <w:sz w:val="20"/>
          <w:szCs w:val="20"/>
          <w:lang w:eastAsia="ru-RU"/>
        </w:rPr>
        <w:t>Федеральным законом Российской Федерации от 02.05.2006 № 59-ФЗ «О порядке рассмотрения обращений граждан Российской Федерации»;</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 Федеральным законом от 27.07.2006 №152-ФЗ «О персональных данных»;</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 Федеральным законом от 27.07.2010 № 210-ФЗ «Об организации предоставления государственных и муниципальных услуг»;</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 Федеральным законом от 24.11.1995 № 181-ФЗ «О социальной защите инвалидов в Российской Федерации»;</w:t>
      </w:r>
    </w:p>
    <w:p w:rsidR="00B95726" w:rsidRPr="00C62CF5" w:rsidRDefault="00B95726" w:rsidP="00B95726">
      <w:pPr>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9) Постановлением Правительства </w:t>
      </w:r>
      <w:r w:rsidRPr="00C62CF5">
        <w:rPr>
          <w:rFonts w:ascii="Times New Roman" w:eastAsia="Times New Roman" w:hAnsi="Times New Roman" w:cs="Times New Roman"/>
          <w:sz w:val="20"/>
          <w:szCs w:val="20"/>
          <w:lang w:eastAsia="ru-RU"/>
        </w:rPr>
        <w:t>Российской Федерации</w:t>
      </w:r>
      <w:r w:rsidRPr="00C62CF5">
        <w:rPr>
          <w:rFonts w:ascii="Times New Roman" w:eastAsia="Times New Roman" w:hAnsi="Times New Roman" w:cs="Times New Roman"/>
          <w:color w:val="000000"/>
          <w:sz w:val="20"/>
          <w:szCs w:val="20"/>
          <w:lang w:eastAsia="ru-RU"/>
        </w:rPr>
        <w:t xml:space="preserve"> от 26.03.2016 № 236 «О требованиях к предоставлению в электронной форме государственных и муниципальных услуг»;</w:t>
      </w:r>
    </w:p>
    <w:p w:rsidR="00B95726" w:rsidRPr="00C62CF5" w:rsidRDefault="00B95726" w:rsidP="00B95726">
      <w:pPr>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10)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 Законом Алтайского края от 10.09.2007 № 87-ЗС «О регулировании отдельных лесных отношений на территории Алтайского края»;</w:t>
      </w:r>
    </w:p>
    <w:p w:rsidR="00B95726" w:rsidRPr="00C62CF5" w:rsidRDefault="00B95726" w:rsidP="00B95726">
      <w:pPr>
        <w:tabs>
          <w:tab w:val="left" w:pos="567"/>
        </w:tabs>
        <w:jc w:val="both"/>
        <w:rPr>
          <w:rFonts w:ascii="Times New Roman" w:eastAsia="Calibri" w:hAnsi="Times New Roman" w:cs="Times New Roman"/>
          <w:color w:val="000000"/>
          <w:sz w:val="20"/>
          <w:szCs w:val="20"/>
          <w:shd w:val="clear" w:color="auto" w:fill="FFFFFF"/>
        </w:rPr>
      </w:pPr>
      <w:r w:rsidRPr="00C62CF5">
        <w:rPr>
          <w:rFonts w:ascii="Times New Roman" w:eastAsia="Times New Roman" w:hAnsi="Times New Roman" w:cs="Times New Roman"/>
          <w:sz w:val="20"/>
          <w:szCs w:val="20"/>
          <w:lang w:eastAsia="ru-RU"/>
        </w:rPr>
        <w:t>12</w:t>
      </w:r>
      <w:r w:rsidRPr="00C62CF5">
        <w:rPr>
          <w:rFonts w:ascii="Times New Roman" w:eastAsia="Times New Roman" w:hAnsi="Times New Roman" w:cs="Times New Roman"/>
          <w:color w:val="000000"/>
          <w:sz w:val="20"/>
          <w:szCs w:val="20"/>
          <w:lang w:eastAsia="ru-RU"/>
        </w:rPr>
        <w:t>) </w:t>
      </w:r>
      <w:r w:rsidRPr="00C62CF5">
        <w:rPr>
          <w:rFonts w:ascii="Times New Roman" w:eastAsia="Calibri" w:hAnsi="Times New Roman" w:cs="Times New Roman"/>
          <w:color w:val="000000"/>
          <w:sz w:val="20"/>
          <w:szCs w:val="20"/>
          <w:shd w:val="clear" w:color="auto" w:fill="FFFFFF"/>
        </w:rPr>
        <w:t>Законом Алтайского края от 24.06.2021 № 65-ЗС «О внесении изменений в закон Алтайского края «О регулировании отдельных лесных отношений на территории Алтайского края»»;</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13)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14) Уставом муниципального образования Крутихинский сельсовет Крутихинского района Алтайского края.</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2.7.</w:t>
      </w:r>
      <w:r w:rsidRPr="00C62CF5">
        <w:rPr>
          <w:rFonts w:ascii="Times New Roman" w:eastAsia="Times New Roman" w:hAnsi="Times New Roman" w:cs="Times New Roman"/>
          <w:sz w:val="20"/>
          <w:szCs w:val="20"/>
          <w:lang w:eastAsia="ru-RU"/>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B95726" w:rsidRPr="00C62CF5" w:rsidRDefault="00B95726" w:rsidP="00B95726">
      <w:pPr>
        <w:tabs>
          <w:tab w:val="left" w:pos="567"/>
        </w:tabs>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sz w:val="20"/>
          <w:szCs w:val="20"/>
          <w:lang w:eastAsia="ru-RU"/>
        </w:rPr>
        <w:t>2.7.1</w:t>
      </w:r>
      <w:r w:rsidRPr="00C62CF5">
        <w:rPr>
          <w:rFonts w:ascii="Times New Roman" w:eastAsia="Times New Roman" w:hAnsi="Times New Roman" w:cs="Times New Roman"/>
          <w:sz w:val="20"/>
          <w:szCs w:val="20"/>
          <w:lang w:eastAsia="ru-RU"/>
        </w:rPr>
        <w:t>.</w:t>
      </w:r>
      <w:r w:rsidRPr="00C62CF5">
        <w:rPr>
          <w:rFonts w:ascii="Times New Roman" w:eastAsia="Times New Roman" w:hAnsi="Times New Roman" w:cs="Times New Roman"/>
          <w:sz w:val="20"/>
          <w:szCs w:val="20"/>
          <w:lang w:eastAsia="ru-RU"/>
        </w:rPr>
        <w:tab/>
      </w:r>
      <w:r w:rsidRPr="00C62CF5">
        <w:rPr>
          <w:rFonts w:ascii="Times New Roman" w:eastAsia="Times New Roman" w:hAnsi="Times New Roman" w:cs="Times New Roman"/>
          <w:color w:val="000000"/>
          <w:sz w:val="20"/>
          <w:szCs w:val="20"/>
          <w:lang w:eastAsia="ru-RU"/>
        </w:rPr>
        <w:t>. Учет граждан, испытывающих потребность в древесине для собственных нужд, осуществляется Администрацией сельсовета.</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Основанием для предоставления муниципальной услуги является заявление в письменной форме, представленное в Администрацию сельсовета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5 к Административному регламенту.</w:t>
      </w:r>
    </w:p>
    <w:p w:rsidR="00B95726" w:rsidRPr="00C62CF5" w:rsidRDefault="00B95726" w:rsidP="00B95726">
      <w:pPr>
        <w:jc w:val="both"/>
        <w:textAlignment w:val="baseline"/>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2.7.1.1</w:t>
      </w:r>
      <w:r w:rsidRPr="00C62CF5">
        <w:rPr>
          <w:rFonts w:ascii="Times New Roman" w:eastAsia="Times New Roman" w:hAnsi="Times New Roman" w:cs="Times New Roman"/>
          <w:color w:val="000000"/>
          <w:sz w:val="20"/>
          <w:szCs w:val="20"/>
          <w:lang w:eastAsia="ru-RU"/>
        </w:rPr>
        <w:t>.  Гражданин, заинтересованный в заготовке (приобретении) древесины для собственных нужд, подает в орган местного самоуправления по месту жительства заявление, в котором указываются следующие сведения:</w:t>
      </w:r>
    </w:p>
    <w:p w:rsidR="00B95726" w:rsidRPr="00C62CF5" w:rsidRDefault="00B95726" w:rsidP="00B95726">
      <w:pPr>
        <w:ind w:firstLine="480"/>
        <w:jc w:val="both"/>
        <w:textAlignment w:val="baseline"/>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1) фамилия, имя, отчество (при наличии) гражданина, адрес места жительства, данные документа, удостоверяющего личность;</w:t>
      </w:r>
      <w:proofErr w:type="gramEnd"/>
    </w:p>
    <w:p w:rsidR="00B95726" w:rsidRPr="00C62CF5" w:rsidRDefault="00B95726" w:rsidP="00B95726">
      <w:pPr>
        <w:ind w:firstLine="480"/>
        <w:jc w:val="both"/>
        <w:textAlignment w:val="baseline"/>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2) наименование лесничества, в границах которого предполагается осуществить заготовку либо приобретение древесины;</w:t>
      </w:r>
    </w:p>
    <w:p w:rsidR="00B95726" w:rsidRPr="00C62CF5" w:rsidRDefault="00B95726" w:rsidP="00B95726">
      <w:pPr>
        <w:jc w:val="both"/>
        <w:textAlignment w:val="baseline"/>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3) требуемый объем древесины, ее качественные показатели и цель заготовки (приобретения).</w:t>
      </w:r>
    </w:p>
    <w:p w:rsidR="00B95726" w:rsidRPr="00C62CF5" w:rsidRDefault="00B95726" w:rsidP="00B95726">
      <w:pPr>
        <w:jc w:val="both"/>
        <w:textAlignment w:val="baseline"/>
        <w:rPr>
          <w:rFonts w:ascii="Times New Roman" w:eastAsia="Times New Roman" w:hAnsi="Times New Roman" w:cs="Times New Roman"/>
          <w:color w:val="444444"/>
          <w:sz w:val="20"/>
          <w:szCs w:val="20"/>
          <w:lang w:eastAsia="ru-RU"/>
        </w:rPr>
      </w:pPr>
      <w:r w:rsidRPr="00C62CF5">
        <w:rPr>
          <w:rFonts w:ascii="Times New Roman" w:eastAsia="Times New Roman" w:hAnsi="Times New Roman" w:cs="Times New Roman"/>
          <w:b/>
          <w:color w:val="000000"/>
          <w:sz w:val="20"/>
          <w:szCs w:val="20"/>
          <w:lang w:eastAsia="ru-RU"/>
        </w:rPr>
        <w:t>2.7.1.2</w:t>
      </w:r>
      <w:r w:rsidRPr="00C62CF5">
        <w:rPr>
          <w:rFonts w:ascii="Times New Roman" w:eastAsia="Times New Roman" w:hAnsi="Times New Roman" w:cs="Times New Roman"/>
          <w:color w:val="000000"/>
          <w:sz w:val="20"/>
          <w:szCs w:val="20"/>
          <w:lang w:eastAsia="ru-RU"/>
        </w:rPr>
        <w:t xml:space="preserve">. Вместе с заявлением гражданин предоставляет паспорт или иной документ, удостоверяющий личность, а также документ, подтверждающий его место жительства на территории поселения. В случае подачи заявления иным лицом, действующим в интересах указанного гражданина, дополнительно </w:t>
      </w:r>
      <w:proofErr w:type="gramStart"/>
      <w:r w:rsidRPr="00C62CF5">
        <w:rPr>
          <w:rFonts w:ascii="Times New Roman" w:eastAsia="Times New Roman" w:hAnsi="Times New Roman" w:cs="Times New Roman"/>
          <w:color w:val="000000"/>
          <w:sz w:val="20"/>
          <w:szCs w:val="20"/>
          <w:lang w:eastAsia="ru-RU"/>
        </w:rPr>
        <w:t>предоставляется документ</w:t>
      </w:r>
      <w:proofErr w:type="gramEnd"/>
      <w:r w:rsidRPr="00C62CF5">
        <w:rPr>
          <w:rFonts w:ascii="Times New Roman" w:eastAsia="Times New Roman" w:hAnsi="Times New Roman" w:cs="Times New Roman"/>
          <w:color w:val="000000"/>
          <w:sz w:val="20"/>
          <w:szCs w:val="20"/>
          <w:lang w:eastAsia="ru-RU"/>
        </w:rPr>
        <w:t>,  удостоверяющий его полномочия в качестве представителя.</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2.7.1.3. К заявлению прилагаются следующие документы. </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Перечень зависит от цели заготовки древесины:</w:t>
      </w:r>
    </w:p>
    <w:p w:rsidR="00B95726" w:rsidRPr="00C62CF5" w:rsidRDefault="00B95726" w:rsidP="00E52F96">
      <w:pPr>
        <w:widowControl w:val="0"/>
        <w:numPr>
          <w:ilvl w:val="0"/>
          <w:numId w:val="18"/>
        </w:numPr>
        <w:shd w:val="clear" w:color="auto" w:fill="FFFFFF"/>
        <w:autoSpaceDE w:val="0"/>
        <w:autoSpaceDN w:val="0"/>
        <w:ind w:left="0" w:firstLine="709"/>
        <w:jc w:val="both"/>
        <w:textAlignment w:val="baseline"/>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Для индивидуального жилищного строительства: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-копии правоустанавливающих документов на земельный участок (с видом разрешённого использования «индивидуальное жилищное строительство» или «ведение личного подсобного хозяйства на землях населённых пунктов») либо выписка из ЕГРН об объекте недвижимости в отношении этого земельного участка;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-копии документов, разрешающих строительство (для категорий граждан, указанных в частях 2 и 2.1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-копия решения о принятии гражданина на учёт в качестве нуждающегося в жилом помещении (для категорий граждан, указанных в пункте 1 части 2 и части 2.1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-копии документов, подтверждающих получение гражданином бюджетных средств на строительство жилого помещения (для категорий граждан, указанных в пункте 2 части 2 и части 2.1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выписка из ЕГРН о правах отдельного лица на имевшиеся (имеющиеся) у него объекты недвижимости в отношении заявителя (для категорий граждан, указанных в пункте 3 части 2 и части 3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части 3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части 3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-копии правоустанавливающих документов на жилое помещение, либо копия решения суда о признании права собственности на жилое помещение (для категории граждан, указанной в части 3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-копии документов, подтверждающих факт участия военнослужащего в специальной военной операции  и копия СНИЛС (для категорий граждан, указанных в части 2.1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-копии документов, подтверждающих статус члена семьи (ребёнка, родителя, супруга (супруги) военнослужащего) (для категорий граждан, указанных в подпункте «б» части 2.1 статьи 6 Закона). </w:t>
      </w:r>
      <w:proofErr w:type="gramEnd"/>
    </w:p>
    <w:p w:rsidR="00B95726" w:rsidRPr="00C62CF5" w:rsidRDefault="00B95726" w:rsidP="00E52F96">
      <w:pPr>
        <w:widowControl w:val="0"/>
        <w:numPr>
          <w:ilvl w:val="0"/>
          <w:numId w:val="18"/>
        </w:numPr>
        <w:shd w:val="clear" w:color="auto" w:fill="FFFFFF"/>
        <w:autoSpaceDE w:val="0"/>
        <w:autoSpaceDN w:val="0"/>
        <w:ind w:left="0" w:firstLine="709"/>
        <w:jc w:val="both"/>
        <w:textAlignment w:val="baseline"/>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Для ремонта жилого дома, части жилого дома, иных жилых помещений, ремонта (возведения) хозяйственных построек:</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копии правоустанавливающих документов на жилое помещение, либо выписка из ЕГРН о правах отдельного лица на имевшиеся (имеющиеся) у него объекты недвижимости в отношении заявителя, либо выписка из похозяйственной книги, либо копия решения суда о признании права собственности на жилое помещение;</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части 3 статьи 6 Закона);</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копии документов, подтверждающих регистрацию по месту жительства либо факт постоянного проживания в жилом доме, в части жилого дома, в иных помещениях, повреждённых в результате пожара, наводнения или иного стихийного бедствия (для категории граждан, указанной в части 3 статьи 6 Закона). </w:t>
      </w:r>
    </w:p>
    <w:p w:rsidR="00B95726" w:rsidRPr="00C62CF5" w:rsidRDefault="00B95726" w:rsidP="00E52F96">
      <w:pPr>
        <w:widowControl w:val="0"/>
        <w:numPr>
          <w:ilvl w:val="0"/>
          <w:numId w:val="18"/>
        </w:numPr>
        <w:shd w:val="clear" w:color="auto" w:fill="FFFFFF"/>
        <w:autoSpaceDE w:val="0"/>
        <w:autoSpaceDN w:val="0"/>
        <w:ind w:left="0" w:firstLine="709"/>
        <w:jc w:val="both"/>
        <w:textAlignment w:val="baseline"/>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eastAsia="ru-RU"/>
        </w:rPr>
        <w:t>Для отопления жилого дома, части жилого дома, иных жилых помещений, имеющих печное отопление:</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копии правоустанавливающих документов на жилое помещение, либо выписка из ЕГРН о правах отдельного лица на имевшиеся (имеющиеся) у него объекты недвижимости в отношении заявителя.</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Граждане вправе подавать документы по собственной инициативе. </w:t>
      </w:r>
    </w:p>
    <w:p w:rsidR="00B95726" w:rsidRPr="00C62CF5" w:rsidRDefault="00B95726" w:rsidP="00B95726">
      <w:pPr>
        <w:shd w:val="clear" w:color="auto" w:fill="FFFFFF"/>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Копии документов, не заверенные в установленном порядке, предоставляются при предъявлении оригинала. После проверки соответствия копии оригиналу уполномоченный сотрудник заверяет её.</w:t>
      </w:r>
    </w:p>
    <w:p w:rsidR="00B95726" w:rsidRPr="00C62CF5" w:rsidRDefault="00B95726" w:rsidP="00B95726">
      <w:pPr>
        <w:shd w:val="clear" w:color="auto" w:fill="FFFFFF"/>
        <w:jc w:val="both"/>
        <w:textAlignment w:val="baseline"/>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2.7.1.4..</w:t>
      </w:r>
      <w:r w:rsidRPr="00C62CF5">
        <w:rPr>
          <w:rFonts w:ascii="Times New Roman" w:eastAsia="Times New Roman" w:hAnsi="Times New Roman" w:cs="Times New Roman"/>
          <w:color w:val="000000"/>
          <w:sz w:val="20"/>
          <w:szCs w:val="20"/>
          <w:lang w:eastAsia="ru-RU"/>
        </w:rPr>
        <w:t xml:space="preserve"> Документы, указанные в пункте 2.7.1.3.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Администрация сельсовета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2.7.1.5.</w:t>
      </w:r>
      <w:r w:rsidRPr="00C62CF5">
        <w:rPr>
          <w:rFonts w:ascii="Times New Roman" w:eastAsia="Times New Roman" w:hAnsi="Times New Roman" w:cs="Times New Roman"/>
          <w:color w:val="000000"/>
          <w:sz w:val="20"/>
          <w:szCs w:val="20"/>
          <w:lang w:eastAsia="ru-RU"/>
        </w:rPr>
        <w:t xml:space="preserve"> Копии документов, не заверенные в установленном порядке, предоставляются при предъявлении оригинала, которые после проверки их соответствия оригиналу заверяются уполномоченным должностным лицом органа местного самоуправления. Заявителю выдается расписка о получении документов с указанием их перечня и даты их получения органом местного самоуправления.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2.8.</w:t>
      </w:r>
      <w:r w:rsidRPr="00C62CF5">
        <w:rPr>
          <w:rFonts w:ascii="Times New Roman" w:eastAsia="Times New Roman" w:hAnsi="Times New Roman" w:cs="Times New Roman"/>
          <w:color w:val="000000"/>
          <w:sz w:val="20"/>
          <w:szCs w:val="20"/>
          <w:lang w:eastAsia="ru-RU"/>
        </w:rPr>
        <w:t xml:space="preserve"> Проверка достоверности заявленных объемов древесины</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2.8.1.</w:t>
      </w:r>
      <w:r w:rsidRPr="00C62CF5">
        <w:rPr>
          <w:rFonts w:ascii="Times New Roman" w:eastAsia="Times New Roman" w:hAnsi="Times New Roman" w:cs="Times New Roman"/>
          <w:color w:val="000000"/>
          <w:sz w:val="20"/>
          <w:szCs w:val="20"/>
          <w:lang w:eastAsia="ru-RU"/>
        </w:rPr>
        <w:t xml:space="preserve"> Для проверки достоверности сведений об объемах требуемой древесины для собственных нужд, указанных в заявлениях граждан, Администрацией сельсовета создается комиссия.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2.8.2.</w:t>
      </w:r>
      <w:r w:rsidRPr="00C62CF5">
        <w:rPr>
          <w:rFonts w:ascii="Times New Roman" w:eastAsia="Times New Roman" w:hAnsi="Times New Roman" w:cs="Times New Roman"/>
          <w:color w:val="000000"/>
          <w:sz w:val="20"/>
          <w:szCs w:val="20"/>
          <w:lang w:eastAsia="ru-RU"/>
        </w:rPr>
        <w:t xml:space="preserve"> Полномочия комиссии: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Проведение обследования объектов заявителя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Проверка обоснованности заявленного объема древесины</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Составление акта проверки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Вынесение заключения о реальной потребности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lastRenderedPageBreak/>
        <w:t>2.8.3.</w:t>
      </w:r>
      <w:r w:rsidRPr="00C62CF5">
        <w:rPr>
          <w:rFonts w:ascii="Times New Roman" w:eastAsia="Times New Roman" w:hAnsi="Times New Roman" w:cs="Times New Roman"/>
          <w:color w:val="000000"/>
          <w:sz w:val="20"/>
          <w:szCs w:val="20"/>
          <w:lang w:eastAsia="ru-RU"/>
        </w:rPr>
        <w:t xml:space="preserve"> Порядок работы комиссии: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Выезд на место при необходимости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Изучение представленных документов</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-Оценка фактического состояния объектов</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-Расчет необходимого объема древесины</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2.8.4.</w:t>
      </w:r>
      <w:r w:rsidRPr="00C62CF5">
        <w:rPr>
          <w:rFonts w:ascii="Times New Roman" w:eastAsia="Times New Roman" w:hAnsi="Times New Roman" w:cs="Times New Roman"/>
          <w:color w:val="000000"/>
          <w:sz w:val="20"/>
          <w:szCs w:val="20"/>
          <w:lang w:eastAsia="ru-RU"/>
        </w:rPr>
        <w:t xml:space="preserve"> Оформление результатов проверки: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Акт проверки потребности должен содержать:</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Номер и дату составления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Состав комиссии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Сведения о заявителе</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Цель запрашиваемой древесины</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Заявленный и установленный объемы</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Обоснование принятого решения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Подписи членов комиссии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2.8.5.</w:t>
      </w:r>
      <w:r w:rsidRPr="00C62CF5">
        <w:rPr>
          <w:rFonts w:ascii="Times New Roman" w:eastAsia="Times New Roman" w:hAnsi="Times New Roman" w:cs="Times New Roman"/>
          <w:color w:val="000000"/>
          <w:sz w:val="20"/>
          <w:szCs w:val="20"/>
          <w:lang w:eastAsia="ru-RU"/>
        </w:rPr>
        <w:t xml:space="preserve"> Сроки проведения проверки: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Не более 5 рабочих дней с момента подачи заявления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В экстренных случаях (пожар, стихийное бедствие) - в первоочередном порядке</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2.8.6</w:t>
      </w:r>
      <w:r w:rsidRPr="00C62CF5">
        <w:rPr>
          <w:rFonts w:ascii="Times New Roman" w:eastAsia="Times New Roman" w:hAnsi="Times New Roman" w:cs="Times New Roman"/>
          <w:color w:val="000000"/>
          <w:sz w:val="20"/>
          <w:szCs w:val="20"/>
          <w:lang w:eastAsia="ru-RU"/>
        </w:rPr>
        <w:t>. Результаты проверки: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При соответствии заявленного объема - положительное заключение</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При несоответствии - корректировка объема с обоснованием</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При выявлении недостоверных сведений - основание для отказа</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2.8.7.</w:t>
      </w:r>
      <w:r w:rsidRPr="00C62CF5">
        <w:rPr>
          <w:rFonts w:ascii="Times New Roman" w:eastAsia="Times New Roman" w:hAnsi="Times New Roman" w:cs="Times New Roman"/>
          <w:color w:val="000000"/>
          <w:sz w:val="20"/>
          <w:szCs w:val="20"/>
          <w:lang w:eastAsia="ru-RU"/>
        </w:rPr>
        <w:t xml:space="preserve"> Акт проверки становится неотъемлемой частью дела заявителя и учитывается при принятии окончательного решения о постановке на учет.</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2.8.8.</w:t>
      </w:r>
      <w:r w:rsidRPr="00C62CF5">
        <w:rPr>
          <w:rFonts w:ascii="Times New Roman" w:eastAsia="Times New Roman" w:hAnsi="Times New Roman" w:cs="Times New Roman"/>
          <w:color w:val="000000"/>
          <w:sz w:val="20"/>
          <w:szCs w:val="20"/>
          <w:lang w:eastAsia="ru-RU"/>
        </w:rPr>
        <w:t xml:space="preserve"> 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исхода из реальной потребности.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2.9. </w:t>
      </w:r>
      <w:r w:rsidRPr="00C62CF5">
        <w:rPr>
          <w:rFonts w:ascii="Times New Roman" w:eastAsia="Times New Roman" w:hAnsi="Times New Roman" w:cs="Times New Roman"/>
          <w:color w:val="000000"/>
          <w:sz w:val="20"/>
          <w:szCs w:val="20"/>
          <w:lang w:eastAsia="ru-RU"/>
        </w:rPr>
        <w:t xml:space="preserve"> Администрация сельсовета в течение двадцати дней со дня поступления заявления принимает решение о постановке на учет гражданина, испытывающего потребность в древесине, либо об отказе в постановке на такой учет. Заявитель уведомляется о принятом решении в течение трех рабочих дней </w:t>
      </w:r>
      <w:proofErr w:type="gramStart"/>
      <w:r w:rsidRPr="00C62CF5">
        <w:rPr>
          <w:rFonts w:ascii="Times New Roman" w:eastAsia="Times New Roman" w:hAnsi="Times New Roman" w:cs="Times New Roman"/>
          <w:color w:val="000000"/>
          <w:sz w:val="20"/>
          <w:szCs w:val="20"/>
          <w:lang w:eastAsia="ru-RU"/>
        </w:rPr>
        <w:t>с даты</w:t>
      </w:r>
      <w:proofErr w:type="gramEnd"/>
      <w:r w:rsidRPr="00C62CF5">
        <w:rPr>
          <w:rFonts w:ascii="Times New Roman" w:eastAsia="Times New Roman" w:hAnsi="Times New Roman" w:cs="Times New Roman"/>
          <w:color w:val="000000"/>
          <w:sz w:val="20"/>
          <w:szCs w:val="20"/>
          <w:lang w:eastAsia="ru-RU"/>
        </w:rPr>
        <w:t xml:space="preserve"> его принятия.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2.10.</w:t>
      </w:r>
      <w:r w:rsidRPr="00C62CF5">
        <w:rPr>
          <w:rFonts w:ascii="Times New Roman" w:eastAsia="Times New Roman" w:hAnsi="Times New Roman" w:cs="Times New Roman"/>
          <w:color w:val="000000"/>
          <w:sz w:val="20"/>
          <w:szCs w:val="20"/>
          <w:lang w:eastAsia="ru-RU"/>
        </w:rPr>
        <w:t xml:space="preserve"> Администрация сельсовета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 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2.10.1</w:t>
      </w:r>
      <w:r w:rsidRPr="00C62CF5">
        <w:rPr>
          <w:rFonts w:ascii="Times New Roman" w:eastAsia="Times New Roman" w:hAnsi="Times New Roman" w:cs="Times New Roman"/>
          <w:color w:val="000000"/>
          <w:sz w:val="20"/>
          <w:szCs w:val="20"/>
          <w:lang w:eastAsia="ru-RU"/>
        </w:rPr>
        <w:t>. В случае</w:t>
      </w:r>
      <w:proofErr w:type="gramStart"/>
      <w:r w:rsidRPr="00C62CF5">
        <w:rPr>
          <w:rFonts w:ascii="Times New Roman" w:eastAsia="Times New Roman" w:hAnsi="Times New Roman" w:cs="Times New Roman"/>
          <w:color w:val="000000"/>
          <w:sz w:val="20"/>
          <w:szCs w:val="20"/>
          <w:lang w:eastAsia="ru-RU"/>
        </w:rPr>
        <w:t>,</w:t>
      </w:r>
      <w:proofErr w:type="gramEnd"/>
      <w:r w:rsidRPr="00C62CF5">
        <w:rPr>
          <w:rFonts w:ascii="Times New Roman" w:eastAsia="Times New Roman" w:hAnsi="Times New Roman" w:cs="Times New Roman"/>
          <w:color w:val="000000"/>
          <w:sz w:val="20"/>
          <w:szCs w:val="20"/>
          <w:lang w:eastAsia="ru-RU"/>
        </w:rPr>
        <w:t xml:space="preserve"> если до 1 июля года, предшествующего заготовке (отпуску) древесины, гражданин утратил основания для получения древесины в порядке, установленном в пункте 1.3.1 раздела 1 настоящего Регламента); он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B95726" w:rsidRPr="00C62CF5" w:rsidRDefault="00B95726" w:rsidP="00B95726">
      <w:pPr>
        <w:shd w:val="clear" w:color="auto" w:fill="FFFFFF"/>
        <w:ind w:firstLine="720"/>
        <w:jc w:val="both"/>
        <w:rPr>
          <w:rFonts w:ascii="Times New Roman" w:eastAsia="Calibri" w:hAnsi="Times New Roman" w:cs="Times New Roman"/>
          <w:sz w:val="20"/>
          <w:szCs w:val="20"/>
        </w:rPr>
      </w:pPr>
      <w:r w:rsidRPr="00C62CF5">
        <w:rPr>
          <w:rFonts w:ascii="Times New Roman" w:eastAsia="Times New Roman" w:hAnsi="Times New Roman" w:cs="Times New Roman"/>
          <w:b/>
          <w:color w:val="000000"/>
          <w:sz w:val="20"/>
          <w:szCs w:val="20"/>
          <w:lang w:eastAsia="ru-RU"/>
        </w:rPr>
        <w:t>2.11.</w:t>
      </w:r>
      <w:r w:rsidRPr="00C62CF5">
        <w:rPr>
          <w:rFonts w:ascii="Times New Roman" w:eastAsia="Times New Roman" w:hAnsi="Times New Roman" w:cs="Times New Roman"/>
          <w:color w:val="000000"/>
          <w:sz w:val="20"/>
          <w:szCs w:val="20"/>
          <w:lang w:eastAsia="ru-RU"/>
        </w:rPr>
        <w:t xml:space="preserve"> Основаниями для отказа в постановке гражданина на учет являются:</w:t>
      </w:r>
      <w:r w:rsidRPr="00C62CF5">
        <w:rPr>
          <w:rFonts w:ascii="Times New Roman" w:eastAsia="Calibri" w:hAnsi="Times New Roman" w:cs="Times New Roman"/>
          <w:sz w:val="20"/>
          <w:szCs w:val="20"/>
        </w:rPr>
        <w:t xml:space="preserve"> </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1) непредставление или представление в неполном объеме документов, указанных в пунктах 2.7.1.1, 2.7.1.2 и 2.7.1.4 настоящего Регламента, обязанность по представлению которых возложена на заявителя;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2) представление документов, содержащих недостоверные сведения;</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2.1) поступление ответа на межведомственный запрос, свидетельствующего об отсутствии документа и (или) информации, </w:t>
      </w:r>
      <w:proofErr w:type="gramStart"/>
      <w:r w:rsidRPr="00C62CF5">
        <w:rPr>
          <w:rFonts w:ascii="Times New Roman" w:eastAsia="Times New Roman" w:hAnsi="Times New Roman" w:cs="Times New Roman"/>
          <w:color w:val="000000"/>
          <w:sz w:val="20"/>
          <w:szCs w:val="20"/>
          <w:lang w:eastAsia="ru-RU"/>
        </w:rPr>
        <w:t>необходимых</w:t>
      </w:r>
      <w:proofErr w:type="gramEnd"/>
      <w:r w:rsidRPr="00C62CF5">
        <w:rPr>
          <w:rFonts w:ascii="Times New Roman" w:eastAsia="Times New Roman" w:hAnsi="Times New Roman" w:cs="Times New Roman"/>
          <w:color w:val="000000"/>
          <w:sz w:val="20"/>
          <w:szCs w:val="20"/>
          <w:lang w:eastAsia="ru-RU"/>
        </w:rPr>
        <w:t xml:space="preserve"> для постановки гражданина на учет, если соответствующий документ не был представлен заявителем по собственной инициативе;</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3) несоблюдение сроков и нормативов заготовки (приобретения) древесины, установленных частью 1 статьи 7 Законом Алтайского края от 10.09.2007 г. № 87-ЗС;</w:t>
      </w:r>
      <w:r w:rsidRPr="00C62CF5">
        <w:rPr>
          <w:rFonts w:ascii="Times New Roman" w:eastAsia="Calibri" w:hAnsi="Times New Roman" w:cs="Times New Roman"/>
          <w:sz w:val="20"/>
          <w:szCs w:val="20"/>
        </w:rPr>
        <w:t xml:space="preserve"> </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4) нарушение требования, установленного частью 2 статьи 7 Законом Алтайского края от 10.09.2007 г. № 87-ЗС;</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6) несоответствие заявленного объема древесины реальной потребности, подтвержденное актом комиссии».</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t>2.11.1..</w:t>
      </w:r>
      <w:r w:rsidRPr="00C62CF5">
        <w:rPr>
          <w:rFonts w:ascii="Times New Roman" w:eastAsia="Times New Roman" w:hAnsi="Times New Roman" w:cs="Times New Roman"/>
          <w:color w:val="000000"/>
          <w:sz w:val="20"/>
          <w:szCs w:val="20"/>
          <w:lang w:eastAsia="ru-RU"/>
        </w:rPr>
        <w:t xml:space="preserve"> Граждане снимаются с учета граждан, испытывающих потребность в древесине для собственных нужд, в следующих случаях:</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1) подачи гражданином заявления о снятии его с учета;</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2) смерти гражданина, состоящего на учете;</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3) фактической реализации гражданином права на заготовку (приобретение) древесины;</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4) отказа гражданина от заключения договора купли-продажи лесных насаждений (древесины) для собственных нужд;</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5) прекращения права собственности на земельный участок и расположенные на нем объекты недвижимости, в отношении которых было написано заявление о постановке на учет для предоставления древесины для собственных нужд.</w:t>
      </w:r>
    </w:p>
    <w:p w:rsidR="00B95726" w:rsidRPr="00C62CF5" w:rsidRDefault="00B95726" w:rsidP="00B95726">
      <w:pPr>
        <w:shd w:val="clear" w:color="auto" w:fill="FFFFFF"/>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b/>
          <w:color w:val="000000"/>
          <w:sz w:val="20"/>
          <w:szCs w:val="20"/>
          <w:lang w:eastAsia="ru-RU"/>
        </w:rPr>
        <w:lastRenderedPageBreak/>
        <w:t>2.11.2.</w:t>
      </w:r>
      <w:r w:rsidRPr="00C62CF5">
        <w:rPr>
          <w:rFonts w:ascii="Times New Roman" w:eastAsia="Times New Roman" w:hAnsi="Times New Roman" w:cs="Times New Roman"/>
          <w:color w:val="000000"/>
          <w:sz w:val="20"/>
          <w:szCs w:val="20"/>
          <w:lang w:eastAsia="ru-RU"/>
        </w:rPr>
        <w:t xml:space="preserve"> . Решение о снятии граждан с учета граждан, испытывающих потребность в древесине для собственных нужд, принимается органом местного самоуправления не позднее пяти рабочих дней со дня возникновения указанных обстоятельств. Заявитель уведомляется о принятом решении в течение двух рабочих дней </w:t>
      </w:r>
      <w:proofErr w:type="gramStart"/>
      <w:r w:rsidRPr="00C62CF5">
        <w:rPr>
          <w:rFonts w:ascii="Times New Roman" w:eastAsia="Times New Roman" w:hAnsi="Times New Roman" w:cs="Times New Roman"/>
          <w:color w:val="000000"/>
          <w:sz w:val="20"/>
          <w:szCs w:val="20"/>
          <w:lang w:eastAsia="ru-RU"/>
        </w:rPr>
        <w:t>с даты</w:t>
      </w:r>
      <w:proofErr w:type="gramEnd"/>
      <w:r w:rsidRPr="00C62CF5">
        <w:rPr>
          <w:rFonts w:ascii="Times New Roman" w:eastAsia="Times New Roman" w:hAnsi="Times New Roman" w:cs="Times New Roman"/>
          <w:color w:val="000000"/>
          <w:sz w:val="20"/>
          <w:szCs w:val="20"/>
          <w:lang w:eastAsia="ru-RU"/>
        </w:rPr>
        <w:t xml:space="preserve"> его принятия.</w:t>
      </w:r>
    </w:p>
    <w:p w:rsidR="00B95726" w:rsidRPr="00C62CF5" w:rsidRDefault="00B95726" w:rsidP="00B95726">
      <w:pPr>
        <w:jc w:val="both"/>
        <w:rPr>
          <w:rFonts w:ascii="Times New Roman" w:eastAsia="Calibri" w:hAnsi="Times New Roman" w:cs="Times New Roman"/>
          <w:sz w:val="20"/>
          <w:szCs w:val="20"/>
        </w:rPr>
      </w:pPr>
      <w:r w:rsidRPr="00C62CF5">
        <w:rPr>
          <w:rFonts w:ascii="Times New Roman" w:eastAsia="Times New Roman" w:hAnsi="Times New Roman" w:cs="Times New Roman"/>
          <w:b/>
          <w:color w:val="000000"/>
          <w:sz w:val="20"/>
          <w:szCs w:val="20"/>
          <w:lang w:eastAsia="ru-RU"/>
        </w:rPr>
        <w:t>2.12</w:t>
      </w:r>
      <w:r w:rsidRPr="00C62CF5">
        <w:rPr>
          <w:rFonts w:ascii="Times New Roman" w:eastAsia="Times New Roman" w:hAnsi="Times New Roman" w:cs="Times New Roman"/>
          <w:color w:val="000000"/>
          <w:sz w:val="20"/>
          <w:szCs w:val="20"/>
          <w:lang w:eastAsia="ru-RU"/>
        </w:rPr>
        <w:t>. Запрет требовать от заявителя представления иных документов и информации или осуществления действий для получения муниципальной услуги:</w:t>
      </w:r>
      <w:r w:rsidRPr="00C62CF5">
        <w:rPr>
          <w:rFonts w:ascii="Times New Roman" w:eastAsia="Calibri" w:hAnsi="Times New Roman" w:cs="Times New Roman"/>
          <w:sz w:val="20"/>
          <w:szCs w:val="20"/>
        </w:rPr>
        <w:t xml:space="preserve"> </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Органу местного самоуправления запрещается требовать:</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95726" w:rsidRPr="00C62CF5" w:rsidRDefault="00B95726" w:rsidP="00B95726">
      <w:pPr>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27.07.2010 года № 210-ФЗ «Об организации предоставления государственных и муниципальных услуг», в соответствии с нормативными правовыми</w:t>
      </w:r>
      <w:proofErr w:type="gramEnd"/>
      <w:r w:rsidRPr="00C62CF5">
        <w:rPr>
          <w:rFonts w:ascii="Times New Roman" w:eastAsia="Times New Roman" w:hAnsi="Times New Roman" w:cs="Times New Roman"/>
          <w:color w:val="000000"/>
          <w:sz w:val="20"/>
          <w:szCs w:val="20"/>
          <w:lang w:eastAsia="ru-RU"/>
        </w:rPr>
        <w:t xml:space="preserve"> </w:t>
      </w:r>
      <w:proofErr w:type="gramStart"/>
      <w:r w:rsidRPr="00C62CF5">
        <w:rPr>
          <w:rFonts w:ascii="Times New Roman" w:eastAsia="Times New Roman" w:hAnsi="Times New Roman" w:cs="Times New Roman"/>
          <w:color w:val="000000"/>
          <w:sz w:val="20"/>
          <w:szCs w:val="20"/>
          <w:lang w:eastAsia="ru-RU"/>
        </w:rPr>
        <w:t>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sidRPr="00C62CF5">
        <w:rPr>
          <w:rFonts w:ascii="Times New Roman" w:eastAsia="Times New Roman" w:hAnsi="Times New Roman" w:cs="Times New Roman"/>
          <w:color w:val="000000"/>
          <w:sz w:val="20"/>
          <w:szCs w:val="20"/>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B95726" w:rsidRPr="00C62CF5" w:rsidRDefault="00B95726" w:rsidP="00B95726">
      <w:pPr>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C62CF5">
        <w:rPr>
          <w:rFonts w:ascii="Times New Roman" w:eastAsia="Times New Roman" w:hAnsi="Times New Roman" w:cs="Times New Roman"/>
          <w:bCs/>
          <w:color w:val="000000"/>
          <w:sz w:val="20"/>
          <w:szCs w:val="20"/>
          <w:lang w:eastAsia="ru-RU"/>
        </w:rPr>
        <w:t xml:space="preserve">Федерального закона от 27.07.2010 года № 210-ФЗ «Об Организации предоставления государственных и </w:t>
      </w:r>
      <w:hyperlink r:id="rId35" w:anchor="YANDEX_16" w:history="1"/>
      <w:r w:rsidRPr="00C62CF5">
        <w:rPr>
          <w:rFonts w:ascii="Times New Roman" w:eastAsia="Times New Roman" w:hAnsi="Times New Roman" w:cs="Times New Roman"/>
          <w:bCs/>
          <w:color w:val="000000"/>
          <w:sz w:val="20"/>
          <w:szCs w:val="20"/>
          <w:lang w:eastAsia="ru-RU"/>
        </w:rPr>
        <w:t>муниципальных у</w:t>
      </w:r>
      <w:proofErr w:type="gramEnd"/>
      <w:r w:rsidRPr="00C62CF5">
        <w:rPr>
          <w:rFonts w:ascii="Times New Roman" w:eastAsia="Times New Roman" w:hAnsi="Times New Roman" w:cs="Times New Roman"/>
          <w:bCs/>
          <w:color w:val="000000"/>
          <w:sz w:val="20"/>
          <w:szCs w:val="20"/>
          <w:lang w:eastAsia="ru-RU"/>
        </w:rPr>
        <w:fldChar w:fldCharType="begin"/>
      </w:r>
      <w:r w:rsidRPr="00C62CF5">
        <w:rPr>
          <w:rFonts w:ascii="Times New Roman" w:eastAsia="Times New Roman" w:hAnsi="Times New Roman" w:cs="Times New Roman"/>
          <w:bCs/>
          <w:color w:val="000000"/>
          <w:sz w:val="20"/>
          <w:szCs w:val="20"/>
          <w:lang w:eastAsia="ru-RU"/>
        </w:rPr>
        <w:instrText xml:space="preserve"> HYPERLINK "http://hghltd.yandex.net/yandbtm?text=%D0%A0%D0%B5%D0%B3%D0%BB%D0%B0%D0%BC%D0%B5%D0%BD%D1%82%20%D1%81%D0%B5%D0%BB%D1%8C%D1%81%D0%BA%D0%BE%D0%B3%D0%BE%20%D0%BF%D0%BE%D1%81%D0%B5%D0%BB%D0%B5%D0%BD%D0%B8%D1%8F%20%20%D0%BD%D0%B0%20%20%D0%BC%D1%83%D0%BD%D0%B8%D1%86%D0%B8%D0%BF%D0%B0%D0%BB%D1%8C%D0%BD%D1%83%D1%8E%20%D1%83%D1%81%D0%BB%D1%83%D0%B3%D1%83%20%D0%A4%D0%9E%D0%A0%D0%9C%D0%98%D0%A0%D0%9E%D0%92%D0%90%D0%9D%D0%98%D0%95%20%D0%A1%D0%9F%D0%98%D0%A1%D0%9A%D0%90%20%D0%93%D0%A0%D0%90%D0%96%D0%94%D0%90%D0%9D%20%D0%9D%D0%A3%D0%96%D0%94%D0%90%D0%AE%D0%A9%D0%98%D0%A5%D0%A1%D0%AF%20%D0%92%20%D0%94%D0%A0%D0%95%D0%92%D0%95%D0%A1%D0%98%D0%9D%D0%95%20%D0%94%D0%9B%D0%AF%20%D0%A1%D0%9E%D0%91%D0%A1%D0%A2%D0%92%D0%95%D0%9D%D0%9D%D0%AB%D0%A5%20%D0%9D%D0%A3%D0%96%D0%94&amp;url=http%3A%2F%2Fnaumovka.tomsk.ru%2Ffiles%2Fnorm_docs%2Fproekt_les.docx&amp;fmode=envelope&amp;lr=65&amp;l10n=ru&amp;mime=docx&amp;sign=3a66ccbcaf636422bee1442bfd42d733&amp;keyno=0" \l "YANDEX_18" </w:instrText>
      </w:r>
      <w:r w:rsidRPr="00C62CF5">
        <w:rPr>
          <w:rFonts w:ascii="Times New Roman" w:eastAsia="Times New Roman" w:hAnsi="Times New Roman" w:cs="Times New Roman"/>
          <w:bCs/>
          <w:color w:val="000000"/>
          <w:sz w:val="20"/>
          <w:szCs w:val="20"/>
          <w:lang w:eastAsia="ru-RU"/>
        </w:rPr>
        <w:fldChar w:fldCharType="end"/>
      </w:r>
      <w:r w:rsidRPr="00C62CF5">
        <w:rPr>
          <w:rFonts w:ascii="Times New Roman" w:eastAsia="Times New Roman" w:hAnsi="Times New Roman" w:cs="Times New Roman"/>
          <w:bCs/>
          <w:color w:val="000000"/>
          <w:sz w:val="20"/>
          <w:szCs w:val="20"/>
          <w:lang w:eastAsia="ru-RU"/>
        </w:rPr>
        <w:t>слуг</w:t>
      </w:r>
      <w:hyperlink r:id="rId36" w:anchor="YANDEX_19" w:history="1"/>
      <w:r w:rsidRPr="00C62CF5">
        <w:rPr>
          <w:rFonts w:ascii="Times New Roman" w:eastAsia="Times New Roman" w:hAnsi="Times New Roman" w:cs="Times New Roman"/>
          <w:bCs/>
          <w:color w:val="000000"/>
          <w:sz w:val="20"/>
          <w:szCs w:val="20"/>
          <w:lang w:eastAsia="ru-RU"/>
        </w:rPr>
        <w:t>»</w:t>
      </w:r>
      <w:r w:rsidRPr="00C62CF5">
        <w:rPr>
          <w:rFonts w:ascii="Times New Roman" w:eastAsia="Times New Roman" w:hAnsi="Times New Roman" w:cs="Times New Roman"/>
          <w:color w:val="000000"/>
          <w:sz w:val="20"/>
          <w:szCs w:val="20"/>
          <w:lang w:eastAsia="ru-RU"/>
        </w:rPr>
        <w:t>;</w:t>
      </w:r>
    </w:p>
    <w:p w:rsidR="00B95726" w:rsidRPr="00C62CF5" w:rsidRDefault="00B95726" w:rsidP="00B95726">
      <w:pPr>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муниципальной услуги, за исключением следующих случаев:</w:t>
      </w:r>
      <w:proofErr w:type="gramEnd"/>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95726" w:rsidRPr="00C62CF5" w:rsidRDefault="00B95726" w:rsidP="00B95726">
      <w:pPr>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95726" w:rsidRPr="00C62CF5" w:rsidRDefault="00B95726" w:rsidP="00B95726">
      <w:pPr>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sidRPr="00C62CF5">
        <w:rPr>
          <w:rFonts w:ascii="Times New Roman" w:eastAsia="Times New Roman" w:hAnsi="Times New Roman" w:cs="Times New Roman"/>
          <w:color w:val="000000"/>
          <w:sz w:val="20"/>
          <w:szCs w:val="20"/>
          <w:lang w:eastAsia="ru-RU"/>
        </w:rPr>
        <w:t xml:space="preserve"> </w:t>
      </w:r>
      <w:proofErr w:type="gramStart"/>
      <w:r w:rsidRPr="00C62CF5">
        <w:rPr>
          <w:rFonts w:ascii="Times New Roman" w:eastAsia="Times New Roman" w:hAnsi="Times New Roman" w:cs="Times New Roman"/>
          <w:color w:val="000000"/>
          <w:sz w:val="20"/>
          <w:szCs w:val="20"/>
          <w:lang w:eastAsia="ru-RU"/>
        </w:rPr>
        <w:t>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года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B95726" w:rsidRPr="00C62CF5" w:rsidRDefault="00B95726" w:rsidP="00B95726">
      <w:pPr>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года </w:t>
      </w:r>
      <w:r w:rsidR="00954AB2">
        <w:rPr>
          <w:rFonts w:ascii="Times New Roman" w:eastAsia="Times New Roman" w:hAnsi="Times New Roman" w:cs="Times New Roman"/>
          <w:color w:val="000000"/>
          <w:sz w:val="20"/>
          <w:szCs w:val="20"/>
          <w:lang w:eastAsia="ru-RU"/>
        </w:rPr>
        <w:br/>
      </w:r>
      <w:r w:rsidRPr="00C62CF5">
        <w:rPr>
          <w:rFonts w:ascii="Times New Roman" w:eastAsia="Times New Roman" w:hAnsi="Times New Roman" w:cs="Times New Roman"/>
          <w:color w:val="000000"/>
          <w:sz w:val="20"/>
          <w:szCs w:val="20"/>
          <w:lang w:eastAsia="ru-RU"/>
        </w:rPr>
        <w:t>№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w:t>
      </w:r>
      <w:proofErr w:type="gramEnd"/>
      <w:r w:rsidRPr="00C62CF5">
        <w:rPr>
          <w:rFonts w:ascii="Times New Roman" w:eastAsia="Times New Roman" w:hAnsi="Times New Roman" w:cs="Times New Roman"/>
          <w:color w:val="000000"/>
          <w:sz w:val="20"/>
          <w:szCs w:val="20"/>
          <w:lang w:eastAsia="ru-RU"/>
        </w:rPr>
        <w:t xml:space="preserve"> федеральными законами.</w:t>
      </w:r>
    </w:p>
    <w:p w:rsidR="00B95726" w:rsidRPr="00C62CF5" w:rsidRDefault="00B95726" w:rsidP="00B95726">
      <w:pPr>
        <w:tabs>
          <w:tab w:val="left" w:pos="567"/>
        </w:tabs>
        <w:autoSpaceDE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2.13.</w:t>
      </w:r>
      <w:r w:rsidRPr="00C62CF5">
        <w:rPr>
          <w:rFonts w:ascii="Times New Roman" w:eastAsia="Times New Roman" w:hAnsi="Times New Roman" w:cs="Times New Roman"/>
          <w:sz w:val="20"/>
          <w:szCs w:val="20"/>
          <w:lang w:eastAsia="ru-RU"/>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val="x-none" w:eastAsia="x-none"/>
        </w:rPr>
        <w:t>Предоставление муниципальной услуги осуществляется бесплатно.</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b/>
          <w:sz w:val="20"/>
          <w:szCs w:val="20"/>
          <w:lang w:val="x-none" w:eastAsia="x-none"/>
        </w:rPr>
        <w:t>2.1</w:t>
      </w:r>
      <w:r w:rsidRPr="00C62CF5">
        <w:rPr>
          <w:rFonts w:ascii="Times New Roman" w:eastAsia="Times New Roman" w:hAnsi="Times New Roman" w:cs="Times New Roman"/>
          <w:b/>
          <w:sz w:val="20"/>
          <w:szCs w:val="20"/>
          <w:lang w:eastAsia="x-none"/>
        </w:rPr>
        <w:t>4</w:t>
      </w:r>
      <w:r w:rsidRPr="00C62CF5">
        <w:rPr>
          <w:rFonts w:ascii="Times New Roman" w:eastAsia="Times New Roman" w:hAnsi="Times New Roman" w:cs="Times New Roman"/>
          <w:b/>
          <w:sz w:val="20"/>
          <w:szCs w:val="20"/>
          <w:lang w:val="x-none" w:eastAsia="x-none"/>
        </w:rPr>
        <w:t>.</w:t>
      </w:r>
      <w:r w:rsidRPr="00C62CF5">
        <w:rPr>
          <w:rFonts w:ascii="Times New Roman" w:eastAsia="Times New Roman" w:hAnsi="Times New Roman" w:cs="Times New Roman"/>
          <w:sz w:val="20"/>
          <w:szCs w:val="20"/>
          <w:lang w:val="x-none" w:eastAsia="x-none"/>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b/>
          <w:sz w:val="20"/>
          <w:szCs w:val="20"/>
          <w:lang w:val="x-none" w:eastAsia="x-none"/>
        </w:rPr>
        <w:t>2.1</w:t>
      </w:r>
      <w:r w:rsidRPr="00C62CF5">
        <w:rPr>
          <w:rFonts w:ascii="Times New Roman" w:eastAsia="Times New Roman" w:hAnsi="Times New Roman" w:cs="Times New Roman"/>
          <w:b/>
          <w:sz w:val="20"/>
          <w:szCs w:val="20"/>
          <w:lang w:eastAsia="x-none"/>
        </w:rPr>
        <w:t>5</w:t>
      </w:r>
      <w:r w:rsidRPr="00C62CF5">
        <w:rPr>
          <w:rFonts w:ascii="Times New Roman" w:eastAsia="Times New Roman" w:hAnsi="Times New Roman" w:cs="Times New Roman"/>
          <w:b/>
          <w:sz w:val="20"/>
          <w:szCs w:val="20"/>
          <w:lang w:val="x-none" w:eastAsia="x-none"/>
        </w:rPr>
        <w:t>.</w:t>
      </w:r>
      <w:r w:rsidRPr="00C62CF5">
        <w:rPr>
          <w:rFonts w:ascii="Times New Roman" w:eastAsia="Times New Roman" w:hAnsi="Times New Roman" w:cs="Times New Roman"/>
          <w:sz w:val="20"/>
          <w:szCs w:val="20"/>
          <w:lang w:val="x-none" w:eastAsia="x-none"/>
        </w:rPr>
        <w:t xml:space="preserve"> Срок регистрации заявления о предоставлении муниципальной услуги.</w:t>
      </w:r>
    </w:p>
    <w:p w:rsidR="00B95726" w:rsidRPr="00C62CF5" w:rsidRDefault="00B95726" w:rsidP="00B95726">
      <w:pPr>
        <w:autoSpaceDE w:val="0"/>
        <w:autoSpaceDN w:val="0"/>
        <w:adjustRightInd w:val="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Заявление, поступившее в Администрацию сельсовета, подлежит обязательной регистрации в течение одного дня с момента поступления.</w:t>
      </w:r>
    </w:p>
    <w:p w:rsidR="00B95726" w:rsidRPr="00C62CF5" w:rsidRDefault="00B95726" w:rsidP="00B95726">
      <w:pPr>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val="x-none" w:eastAsia="x-none"/>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x-none"/>
        </w:rPr>
      </w:pPr>
      <w:r w:rsidRPr="00C62CF5">
        <w:rPr>
          <w:rFonts w:ascii="Times New Roman" w:eastAsia="Times New Roman" w:hAnsi="Times New Roman" w:cs="Times New Roman"/>
          <w:b/>
          <w:sz w:val="20"/>
          <w:szCs w:val="20"/>
          <w:lang w:val="x-none" w:eastAsia="x-none"/>
        </w:rPr>
        <w:t>2.1</w:t>
      </w:r>
      <w:r w:rsidRPr="00C62CF5">
        <w:rPr>
          <w:rFonts w:ascii="Times New Roman" w:eastAsia="Times New Roman" w:hAnsi="Times New Roman" w:cs="Times New Roman"/>
          <w:b/>
          <w:sz w:val="20"/>
          <w:szCs w:val="20"/>
          <w:lang w:eastAsia="x-none"/>
        </w:rPr>
        <w:t>6</w:t>
      </w:r>
      <w:r w:rsidRPr="00C62CF5">
        <w:rPr>
          <w:rFonts w:ascii="Times New Roman" w:eastAsia="Times New Roman" w:hAnsi="Times New Roman" w:cs="Times New Roman"/>
          <w:b/>
          <w:sz w:val="20"/>
          <w:szCs w:val="20"/>
          <w:lang w:val="x-none" w:eastAsia="x-none"/>
        </w:rPr>
        <w:t>.</w:t>
      </w:r>
      <w:r w:rsidRPr="00C62CF5">
        <w:rPr>
          <w:rFonts w:ascii="Times New Roman" w:eastAsia="Times New Roman" w:hAnsi="Times New Roman" w:cs="Times New Roman"/>
          <w:sz w:val="20"/>
          <w:szCs w:val="20"/>
          <w:lang w:val="x-none" w:eastAsia="x-none"/>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C62CF5">
        <w:rPr>
          <w:rFonts w:ascii="Times New Roman" w:eastAsia="Times New Roman" w:hAnsi="Times New Roman" w:cs="Times New Roman"/>
          <w:sz w:val="20"/>
          <w:szCs w:val="20"/>
        </w:rPr>
        <w:t xml:space="preserve">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x-none"/>
        </w:rPr>
      </w:pPr>
      <w:r w:rsidRPr="00C62CF5">
        <w:rPr>
          <w:rFonts w:ascii="Times New Roman" w:eastAsia="Times New Roman" w:hAnsi="Times New Roman" w:cs="Times New Roman"/>
          <w:sz w:val="20"/>
          <w:szCs w:val="20"/>
          <w:lang w:val="x-none" w:eastAsia="x-none"/>
        </w:rPr>
        <w:t xml:space="preserve">2.16.1. Здание, в котором предоставляется услуга, должно обеспечивать беспрепятственный доступ заявителей, в том числе инвалидов (включая инвалидов-колясочников и лиц с собаками-проводниками). Для этого вход оборудуется пандусами и расширенными проходами.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val="x-none" w:eastAsia="x-none"/>
        </w:rPr>
        <w:t xml:space="preserve">2.16.2. Центральный вход в здание оснащается информационной табличкой (вывеской). На ней указываются: наименование органа, адрес, график работы и контактный телефон справочной службы.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val="x-none" w:eastAsia="x-none"/>
        </w:rPr>
        <w:t xml:space="preserve">2.16.3. Перед зданием организуются парковочные места для транспортных средств заявителей. Количество мест определяется исходя из фактической нагрузки, но не может быть менее трёх.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x-none"/>
        </w:rPr>
      </w:pPr>
      <w:r w:rsidRPr="00C62CF5">
        <w:rPr>
          <w:rFonts w:ascii="Times New Roman" w:eastAsia="Times New Roman" w:hAnsi="Times New Roman" w:cs="Times New Roman"/>
          <w:sz w:val="20"/>
          <w:szCs w:val="20"/>
          <w:lang w:val="x-none" w:eastAsia="x-none"/>
        </w:rPr>
        <w:t>2.16.4. Зона ожидания и приёма заявителей оборудуется с учётом следующих требований:</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eastAsia="x-none"/>
        </w:rPr>
        <w:t xml:space="preserve">- </w:t>
      </w:r>
      <w:r w:rsidRPr="00C62CF5">
        <w:rPr>
          <w:rFonts w:ascii="Times New Roman" w:eastAsia="Times New Roman" w:hAnsi="Times New Roman" w:cs="Times New Roman"/>
          <w:sz w:val="20"/>
          <w:szCs w:val="20"/>
          <w:lang w:val="x-none" w:eastAsia="x-none"/>
        </w:rPr>
        <w:t>устанавливаются соответствующие вывески и указатели;</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eastAsia="x-none"/>
        </w:rPr>
        <w:t xml:space="preserve">- </w:t>
      </w:r>
      <w:r w:rsidRPr="00C62CF5">
        <w:rPr>
          <w:rFonts w:ascii="Times New Roman" w:eastAsia="Times New Roman" w:hAnsi="Times New Roman" w:cs="Times New Roman"/>
          <w:sz w:val="20"/>
          <w:szCs w:val="20"/>
          <w:lang w:val="x-none" w:eastAsia="x-none"/>
        </w:rPr>
        <w:t>предусматриваются системы кондиционирования воздуха, средства пожаротушения и система оповещения о чрезвычайной ситуации;</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eastAsia="x-none"/>
        </w:rPr>
        <w:t xml:space="preserve">- </w:t>
      </w:r>
      <w:r w:rsidRPr="00C62CF5">
        <w:rPr>
          <w:rFonts w:ascii="Times New Roman" w:eastAsia="Times New Roman" w:hAnsi="Times New Roman" w:cs="Times New Roman"/>
          <w:sz w:val="20"/>
          <w:szCs w:val="20"/>
          <w:lang w:val="x-none" w:eastAsia="x-none"/>
        </w:rPr>
        <w:t>оборудуются доступные места общего пользования (туалет);</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eastAsia="x-none"/>
        </w:rPr>
        <w:t xml:space="preserve">- </w:t>
      </w:r>
      <w:r w:rsidRPr="00C62CF5">
        <w:rPr>
          <w:rFonts w:ascii="Times New Roman" w:eastAsia="Times New Roman" w:hAnsi="Times New Roman" w:cs="Times New Roman"/>
          <w:sz w:val="20"/>
          <w:szCs w:val="20"/>
          <w:lang w:val="x-none" w:eastAsia="x-none"/>
        </w:rPr>
        <w:t>размещается удобная офисная мебель;</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eastAsia="x-none"/>
        </w:rPr>
        <w:t xml:space="preserve">- </w:t>
      </w:r>
      <w:r w:rsidRPr="00C62CF5">
        <w:rPr>
          <w:rFonts w:ascii="Times New Roman" w:eastAsia="Times New Roman" w:hAnsi="Times New Roman" w:cs="Times New Roman"/>
          <w:sz w:val="20"/>
          <w:szCs w:val="20"/>
          <w:lang w:val="x-none" w:eastAsia="x-none"/>
        </w:rPr>
        <w:t>обеспечивается наличие бумаги формата А</w:t>
      </w:r>
      <w:proofErr w:type="gramStart"/>
      <w:r w:rsidRPr="00C62CF5">
        <w:rPr>
          <w:rFonts w:ascii="Times New Roman" w:eastAsia="Times New Roman" w:hAnsi="Times New Roman" w:cs="Times New Roman"/>
          <w:sz w:val="20"/>
          <w:szCs w:val="20"/>
          <w:lang w:val="x-none" w:eastAsia="x-none"/>
        </w:rPr>
        <w:t>4</w:t>
      </w:r>
      <w:proofErr w:type="gramEnd"/>
      <w:r w:rsidRPr="00C62CF5">
        <w:rPr>
          <w:rFonts w:ascii="Times New Roman" w:eastAsia="Times New Roman" w:hAnsi="Times New Roman" w:cs="Times New Roman"/>
          <w:sz w:val="20"/>
          <w:szCs w:val="20"/>
          <w:lang w:val="x-none" w:eastAsia="x-none"/>
        </w:rPr>
        <w:t xml:space="preserve"> и канцелярских принадлежностей;</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eastAsia="x-none"/>
        </w:rPr>
        <w:t xml:space="preserve">- </w:t>
      </w:r>
      <w:r w:rsidRPr="00C62CF5">
        <w:rPr>
          <w:rFonts w:ascii="Times New Roman" w:eastAsia="Times New Roman" w:hAnsi="Times New Roman" w:cs="Times New Roman"/>
          <w:sz w:val="20"/>
          <w:szCs w:val="20"/>
          <w:lang w:val="x-none" w:eastAsia="x-none"/>
        </w:rPr>
        <w:t xml:space="preserve">предоставляется возможность копирования документов.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val="x-none" w:eastAsia="x-none"/>
        </w:rPr>
        <w:t xml:space="preserve">2.16.5. Помещения должны соответствовать санитарно-эпидемиологическим правилам (СП 2.1.3678-20, включая актуальные изменения 2024 года). Это касается параметров микроклимата, воздухообмена, освещения, а также наличия систем водоснабжения и водоотведения (при отсутствии централизованных — предусматриваются автономные системы с локальными очистными сооружениями).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x-none"/>
        </w:rPr>
      </w:pPr>
      <w:r w:rsidRPr="00C62CF5">
        <w:rPr>
          <w:rFonts w:ascii="Times New Roman" w:eastAsia="Times New Roman" w:hAnsi="Times New Roman" w:cs="Times New Roman"/>
          <w:sz w:val="20"/>
          <w:szCs w:val="20"/>
          <w:lang w:val="x-none" w:eastAsia="x-none"/>
        </w:rPr>
        <w:t xml:space="preserve">2.16.6. В местах приёма организуется обеспечение конфиденциальности: одним специалистом одновременно ведётся приём только одного заявителя.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val="x-none" w:eastAsia="x-none"/>
        </w:rPr>
        <w:t xml:space="preserve">2.16.7. Визуальная, текстовая и мультимедийная информация о порядке предоставления услуги размещается в удобном для восприятия виде: на информационном стенде, в информационном терминале (при наличии), а также дублируется на официальном сайте органа и на портале </w:t>
      </w:r>
      <w:proofErr w:type="spellStart"/>
      <w:r w:rsidRPr="00C62CF5">
        <w:rPr>
          <w:rFonts w:ascii="Times New Roman" w:eastAsia="Times New Roman" w:hAnsi="Times New Roman" w:cs="Times New Roman"/>
          <w:sz w:val="20"/>
          <w:szCs w:val="20"/>
          <w:lang w:val="x-none" w:eastAsia="x-none"/>
        </w:rPr>
        <w:t>госуслуг</w:t>
      </w:r>
      <w:proofErr w:type="spellEnd"/>
      <w:r w:rsidRPr="00C62CF5">
        <w:rPr>
          <w:rFonts w:ascii="Times New Roman" w:eastAsia="Times New Roman" w:hAnsi="Times New Roman" w:cs="Times New Roman"/>
          <w:sz w:val="20"/>
          <w:szCs w:val="20"/>
          <w:lang w:val="x-none" w:eastAsia="x-none"/>
        </w:rPr>
        <w:t xml:space="preserve">. Оформление информации должно обеспечивать её оптимальное зрительное и слуховое восприятие.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x-none"/>
        </w:rPr>
      </w:pPr>
      <w:r w:rsidRPr="00C62CF5">
        <w:rPr>
          <w:rFonts w:ascii="Times New Roman" w:eastAsia="Times New Roman" w:hAnsi="Times New Roman" w:cs="Times New Roman"/>
          <w:sz w:val="20"/>
          <w:szCs w:val="20"/>
          <w:lang w:val="x-none" w:eastAsia="x-none"/>
        </w:rPr>
        <w:t>2.16.8. Должностные лица, осуществляющие приём, обеспечиваются личными нагрудными идентификационными карточками (</w:t>
      </w:r>
      <w:proofErr w:type="spellStart"/>
      <w:r w:rsidRPr="00C62CF5">
        <w:rPr>
          <w:rFonts w:ascii="Times New Roman" w:eastAsia="Times New Roman" w:hAnsi="Times New Roman" w:cs="Times New Roman"/>
          <w:sz w:val="20"/>
          <w:szCs w:val="20"/>
          <w:lang w:val="x-none" w:eastAsia="x-none"/>
        </w:rPr>
        <w:t>бейджами</w:t>
      </w:r>
      <w:proofErr w:type="spellEnd"/>
      <w:r w:rsidRPr="00C62CF5">
        <w:rPr>
          <w:rFonts w:ascii="Times New Roman" w:eastAsia="Times New Roman" w:hAnsi="Times New Roman" w:cs="Times New Roman"/>
          <w:sz w:val="20"/>
          <w:szCs w:val="20"/>
          <w:lang w:val="x-none" w:eastAsia="x-none"/>
        </w:rPr>
        <w:t xml:space="preserve">) с указанием фамилии, имени, отчества (при наличии) и должности либо настольными табличками аналогичного содержания.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2.17</w:t>
      </w:r>
      <w:r w:rsidRPr="00C62CF5">
        <w:rPr>
          <w:rFonts w:ascii="Times New Roman" w:eastAsia="Times New Roman" w:hAnsi="Times New Roman" w:cs="Times New Roman"/>
          <w:sz w:val="20"/>
          <w:szCs w:val="20"/>
          <w:lang w:eastAsia="ru-RU"/>
        </w:rPr>
        <w:t>.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2.17</w:t>
      </w:r>
      <w:r w:rsidRPr="00C62CF5">
        <w:rPr>
          <w:rFonts w:ascii="Times New Roman" w:eastAsia="Times New Roman" w:hAnsi="Times New Roman" w:cs="Times New Roman"/>
          <w:sz w:val="20"/>
          <w:szCs w:val="20"/>
          <w:lang w:eastAsia="ru-RU"/>
        </w:rPr>
        <w:t>.1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2.17.2.</w:t>
      </w:r>
      <w:r w:rsidRPr="00C62CF5">
        <w:rPr>
          <w:rFonts w:ascii="Times New Roman" w:eastAsia="Times New Roman" w:hAnsi="Times New Roman" w:cs="Times New Roman"/>
          <w:sz w:val="20"/>
          <w:szCs w:val="20"/>
          <w:lang w:eastAsia="ru-RU"/>
        </w:rPr>
        <w:t xml:space="preserve"> На информационных стендах Администрации сельсовета размещается следующая информация: </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график (режим) работы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Административный регламент предоставления муниципальной услуги;</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место нахождения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телефон для справок;</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6) адрес электронной почты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 адрес официального интернет-сайта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B95726" w:rsidRPr="00C62CF5" w:rsidRDefault="00B95726" w:rsidP="00B95726">
      <w:pPr>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 порядок получения консультаций;</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 порядок обжалования решений, действий (бездействия) должностных лиц Администрации сельсовета, предоставляющего муниципальную услугу.</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lastRenderedPageBreak/>
        <w:t>2.18.</w:t>
      </w:r>
      <w:r w:rsidRPr="00C62CF5">
        <w:rPr>
          <w:rFonts w:ascii="Times New Roman" w:eastAsia="Times New Roman" w:hAnsi="Times New Roman" w:cs="Times New Roman"/>
          <w:sz w:val="20"/>
          <w:szCs w:val="20"/>
          <w:lang w:eastAsia="ru-RU"/>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2.18.1.</w:t>
      </w:r>
      <w:r w:rsidRPr="00C62CF5">
        <w:rPr>
          <w:rFonts w:ascii="Times New Roman" w:eastAsia="Times New Roman" w:hAnsi="Times New Roman" w:cs="Times New Roman"/>
          <w:sz w:val="20"/>
          <w:szCs w:val="20"/>
          <w:lang w:eastAsia="ru-RU"/>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B95726" w:rsidRPr="00C62CF5" w:rsidRDefault="00B95726" w:rsidP="00B95726">
      <w:pPr>
        <w:tabs>
          <w:tab w:val="left" w:pos="567"/>
        </w:tabs>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 xml:space="preserve">2.19. </w:t>
      </w:r>
      <w:r w:rsidRPr="00C62CF5">
        <w:rPr>
          <w:rFonts w:ascii="Times New Roman" w:eastAsia="Times New Roman" w:hAnsi="Times New Roman" w:cs="Times New Roman"/>
          <w:sz w:val="20"/>
          <w:szCs w:val="20"/>
          <w:lang w:eastAsia="ru-RU"/>
        </w:rPr>
        <w:t>Показатели доступности и качества муниципальной услуги.</w:t>
      </w:r>
    </w:p>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2.19.1</w:t>
      </w:r>
      <w:r w:rsidRPr="00C62CF5">
        <w:rPr>
          <w:rFonts w:ascii="Times New Roman" w:eastAsia="Times New Roman" w:hAnsi="Times New Roman" w:cs="Times New Roman"/>
          <w:sz w:val="20"/>
          <w:szCs w:val="20"/>
          <w:lang w:eastAsia="ru-RU"/>
        </w:rPr>
        <w:t>.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B95726" w:rsidRPr="00C62CF5" w:rsidTr="00B95726">
        <w:trPr>
          <w:cantSplit/>
          <w:trHeight w:val="360"/>
        </w:trPr>
        <w:tc>
          <w:tcPr>
            <w:tcW w:w="6379" w:type="dxa"/>
            <w:vMerge w:val="restart"/>
            <w:tcBorders>
              <w:top w:val="single" w:sz="6" w:space="0" w:color="auto"/>
              <w:left w:val="single" w:sz="6" w:space="0" w:color="auto"/>
              <w:bottom w:val="nil"/>
              <w:right w:val="single" w:sz="6" w:space="0" w:color="auto"/>
            </w:tcBorders>
          </w:tcPr>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Показатели качества и доступности</w:t>
            </w:r>
            <w:r w:rsidRPr="00C62CF5">
              <w:rPr>
                <w:rFonts w:ascii="Times New Roman" w:eastAsia="Times New Roman" w:hAnsi="Times New Roman" w:cs="Times New Roman"/>
                <w:sz w:val="20"/>
                <w:szCs w:val="20"/>
                <w:lang w:eastAsia="ru-RU"/>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Целевое значение показателя </w:t>
            </w:r>
          </w:p>
        </w:tc>
      </w:tr>
      <w:tr w:rsidR="00B95726" w:rsidRPr="00C62CF5" w:rsidTr="00B95726">
        <w:trPr>
          <w:cantSplit/>
          <w:trHeight w:val="360"/>
        </w:trPr>
        <w:tc>
          <w:tcPr>
            <w:tcW w:w="6379" w:type="dxa"/>
            <w:vMerge/>
            <w:tcBorders>
              <w:top w:val="nil"/>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p>
        </w:tc>
        <w:tc>
          <w:tcPr>
            <w:tcW w:w="2977" w:type="dxa"/>
            <w:vMerge/>
            <w:tcBorders>
              <w:top w:val="nil"/>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p>
        </w:tc>
      </w:tr>
      <w:tr w:rsidR="00B95726" w:rsidRPr="00C62CF5" w:rsidTr="00B95726">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Своевременность</w:t>
            </w:r>
          </w:p>
        </w:tc>
      </w:tr>
      <w:tr w:rsidR="00B95726" w:rsidRPr="00C62CF5" w:rsidTr="00B95726">
        <w:trPr>
          <w:cantSplit/>
          <w:trHeight w:val="48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90-95%</w:t>
            </w:r>
          </w:p>
        </w:tc>
      </w:tr>
      <w:tr w:rsidR="00B95726" w:rsidRPr="00C62CF5" w:rsidTr="00B95726">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Качество</w:t>
            </w:r>
          </w:p>
        </w:tc>
      </w:tr>
      <w:tr w:rsidR="00B95726" w:rsidRPr="00C62CF5" w:rsidTr="00B95726">
        <w:trPr>
          <w:cantSplit/>
          <w:trHeight w:val="48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90-95%</w:t>
            </w:r>
          </w:p>
        </w:tc>
      </w:tr>
      <w:tr w:rsidR="00B95726" w:rsidRPr="00C62CF5" w:rsidTr="00B95726">
        <w:trPr>
          <w:cantSplit/>
          <w:trHeight w:val="48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95-97%</w:t>
            </w:r>
          </w:p>
        </w:tc>
      </w:tr>
      <w:tr w:rsidR="00B95726" w:rsidRPr="00C62CF5" w:rsidTr="00B95726">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Доступность</w:t>
            </w:r>
          </w:p>
        </w:tc>
      </w:tr>
      <w:tr w:rsidR="00B95726" w:rsidRPr="00C62CF5" w:rsidTr="00B95726">
        <w:trPr>
          <w:cantSplit/>
          <w:trHeight w:val="60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95-97%</w:t>
            </w:r>
          </w:p>
        </w:tc>
      </w:tr>
      <w:tr w:rsidR="00B95726" w:rsidRPr="00C62CF5" w:rsidTr="00B95726">
        <w:trPr>
          <w:cantSplit/>
          <w:trHeight w:val="60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tabs>
                <w:tab w:val="left" w:pos="567"/>
              </w:tabs>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70-80 %</w:t>
            </w:r>
          </w:p>
        </w:tc>
      </w:tr>
      <w:tr w:rsidR="00B95726" w:rsidRPr="00C62CF5" w:rsidTr="00B95726">
        <w:trPr>
          <w:cantSplit/>
          <w:trHeight w:val="60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75-80%</w:t>
            </w:r>
          </w:p>
        </w:tc>
      </w:tr>
      <w:tr w:rsidR="00B95726" w:rsidRPr="00C62CF5" w:rsidTr="00B95726">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 Процесс обжалования</w:t>
            </w:r>
          </w:p>
        </w:tc>
      </w:tr>
      <w:tr w:rsidR="00B95726" w:rsidRPr="00C62CF5" w:rsidTr="00B95726">
        <w:trPr>
          <w:cantSplit/>
          <w:trHeight w:val="48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0,2 % - 0,1 %</w:t>
            </w:r>
          </w:p>
        </w:tc>
      </w:tr>
      <w:tr w:rsidR="00B95726" w:rsidRPr="00C62CF5" w:rsidTr="00B95726">
        <w:trPr>
          <w:cantSplit/>
          <w:trHeight w:val="48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95-97%</w:t>
            </w:r>
          </w:p>
        </w:tc>
      </w:tr>
      <w:tr w:rsidR="00B95726" w:rsidRPr="00C62CF5" w:rsidTr="00B95726">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 Вежливость</w:t>
            </w:r>
          </w:p>
        </w:tc>
      </w:tr>
      <w:tr w:rsidR="00B95726" w:rsidRPr="00C62CF5" w:rsidTr="00B95726">
        <w:trPr>
          <w:cantSplit/>
          <w:trHeight w:val="480"/>
        </w:trPr>
        <w:tc>
          <w:tcPr>
            <w:tcW w:w="6379"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B95726" w:rsidRPr="00C62CF5" w:rsidRDefault="00B95726" w:rsidP="00B95726">
            <w:pPr>
              <w:widowControl w:val="0"/>
              <w:tabs>
                <w:tab w:val="left" w:pos="567"/>
              </w:tabs>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90-95%</w:t>
            </w:r>
          </w:p>
        </w:tc>
      </w:tr>
    </w:tbl>
    <w:p w:rsidR="00B95726" w:rsidRPr="00C62CF5" w:rsidRDefault="00B95726" w:rsidP="00B95726">
      <w:pPr>
        <w:tabs>
          <w:tab w:val="left" w:pos="567"/>
        </w:tabs>
        <w:autoSpaceDE w:val="0"/>
        <w:autoSpaceDN w:val="0"/>
        <w:adjustRightInd w:val="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2.20.</w:t>
      </w:r>
      <w:r w:rsidRPr="00C62CF5">
        <w:rPr>
          <w:rFonts w:ascii="Times New Roman" w:eastAsia="Times New Roman" w:hAnsi="Times New Roman" w:cs="Times New Roman"/>
          <w:sz w:val="20"/>
          <w:szCs w:val="20"/>
          <w:lang w:eastAsia="ru-RU"/>
        </w:rPr>
        <w:t xml:space="preserve">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B95726" w:rsidRPr="00C62CF5" w:rsidRDefault="00B95726" w:rsidP="00B95726">
      <w:pPr>
        <w:tabs>
          <w:tab w:val="left" w:pos="567"/>
        </w:tabs>
        <w:autoSpaceDE w:val="0"/>
        <w:autoSpaceDN w:val="0"/>
        <w:adjustRightInd w:val="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Электронная подача запроса осуществляется через ЕПГУ, региональный портал </w:t>
      </w:r>
      <w:proofErr w:type="spellStart"/>
      <w:r w:rsidRPr="00C62CF5">
        <w:rPr>
          <w:rFonts w:ascii="Times New Roman" w:eastAsia="Times New Roman" w:hAnsi="Times New Roman" w:cs="Times New Roman"/>
          <w:sz w:val="20"/>
          <w:szCs w:val="20"/>
          <w:lang w:eastAsia="ru-RU"/>
        </w:rPr>
        <w:t>госуслуг</w:t>
      </w:r>
      <w:proofErr w:type="spellEnd"/>
      <w:r w:rsidRPr="00C62CF5">
        <w:rPr>
          <w:rFonts w:ascii="Times New Roman" w:eastAsia="Times New Roman" w:hAnsi="Times New Roman" w:cs="Times New Roman"/>
          <w:sz w:val="20"/>
          <w:szCs w:val="20"/>
          <w:lang w:eastAsia="ru-RU"/>
        </w:rPr>
        <w:t xml:space="preserve"> или официальный сайт лесничества при условии прохождения заявителем идентификац</w:t>
      </w:r>
      <w:proofErr w:type="gramStart"/>
      <w:r w:rsidRPr="00C62CF5">
        <w:rPr>
          <w:rFonts w:ascii="Times New Roman" w:eastAsia="Times New Roman" w:hAnsi="Times New Roman" w:cs="Times New Roman"/>
          <w:sz w:val="20"/>
          <w:szCs w:val="20"/>
          <w:lang w:eastAsia="ru-RU"/>
        </w:rPr>
        <w:t>ии и ау</w:t>
      </w:r>
      <w:proofErr w:type="gramEnd"/>
      <w:r w:rsidRPr="00C62CF5">
        <w:rPr>
          <w:rFonts w:ascii="Times New Roman" w:eastAsia="Times New Roman" w:hAnsi="Times New Roman" w:cs="Times New Roman"/>
          <w:sz w:val="20"/>
          <w:szCs w:val="20"/>
          <w:lang w:eastAsia="ru-RU"/>
        </w:rPr>
        <w:t>тентификации в ЕСИА».</w:t>
      </w:r>
    </w:p>
    <w:p w:rsidR="00B95726" w:rsidRPr="00C62CF5" w:rsidRDefault="00B95726" w:rsidP="00B95726">
      <w:pPr>
        <w:tabs>
          <w:tab w:val="left" w:pos="567"/>
        </w:tabs>
        <w:autoSpaceDE w:val="0"/>
        <w:autoSpaceDN w:val="0"/>
        <w:adjustRightInd w:val="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Заявитель вправе выбрать получение результата услуги в форме электронного документа, подписанного усиленной квалифицированной электронной подписью уполномоченного должностного лица, либо на бумажном носителе — в течение срока действия результата услуги.</w:t>
      </w:r>
    </w:p>
    <w:p w:rsidR="00B95726" w:rsidRPr="00C62CF5" w:rsidRDefault="00B95726" w:rsidP="00B95726">
      <w:pPr>
        <w:tabs>
          <w:tab w:val="left" w:pos="567"/>
        </w:tabs>
        <w:autoSpaceDE w:val="0"/>
        <w:autoSpaceDN w:val="0"/>
        <w:adjustRightInd w:val="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Документы, представляемые в электронной форме, направляются в форматах, установленных действующими техническими требованиями к электронному взаимодействию (PDF для текста, утверждённые форматы для структурированных данных), и при необходимости подписываются усиленной квалифицированной электронной подписью.</w:t>
      </w:r>
    </w:p>
    <w:p w:rsidR="00B95726" w:rsidRPr="00C62CF5" w:rsidRDefault="00B95726" w:rsidP="00B95726">
      <w:pPr>
        <w:tabs>
          <w:tab w:val="left" w:pos="567"/>
        </w:tabs>
        <w:autoSpaceDE w:val="0"/>
        <w:autoSpaceDN w:val="0"/>
        <w:adjustRightInd w:val="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2.20.1.</w:t>
      </w:r>
      <w:r w:rsidRPr="00C62CF5">
        <w:rPr>
          <w:rFonts w:ascii="Times New Roman" w:eastAsia="Times New Roman" w:hAnsi="Times New Roman" w:cs="Times New Roman"/>
          <w:sz w:val="20"/>
          <w:szCs w:val="20"/>
          <w:lang w:eastAsia="ru-RU"/>
        </w:rPr>
        <w:t xml:space="preserve"> Администрация сельсовета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Крутихинский сельсовет Крутихинского района Алтайского края, интернет-сайте МФЦ, на Едином портале государственных и муниципальных услуг (функций).</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b/>
          <w:sz w:val="20"/>
          <w:szCs w:val="20"/>
          <w:lang w:val="x-none" w:eastAsia="x-none"/>
        </w:rPr>
        <w:t>2.</w:t>
      </w:r>
      <w:r w:rsidRPr="00C62CF5">
        <w:rPr>
          <w:rFonts w:ascii="Times New Roman" w:eastAsia="Times New Roman" w:hAnsi="Times New Roman" w:cs="Times New Roman"/>
          <w:b/>
          <w:sz w:val="20"/>
          <w:szCs w:val="20"/>
          <w:lang w:eastAsia="x-none"/>
        </w:rPr>
        <w:t>20</w:t>
      </w:r>
      <w:r w:rsidRPr="00C62CF5">
        <w:rPr>
          <w:rFonts w:ascii="Times New Roman" w:eastAsia="Times New Roman" w:hAnsi="Times New Roman" w:cs="Times New Roman"/>
          <w:b/>
          <w:sz w:val="20"/>
          <w:szCs w:val="20"/>
          <w:lang w:val="x-none" w:eastAsia="x-none"/>
        </w:rPr>
        <w:t>.2.</w:t>
      </w:r>
      <w:r w:rsidRPr="00C62CF5">
        <w:rPr>
          <w:rFonts w:ascii="Times New Roman" w:eastAsia="Times New Roman" w:hAnsi="Times New Roman" w:cs="Times New Roman"/>
          <w:sz w:val="20"/>
          <w:szCs w:val="20"/>
          <w:lang w:val="x-none" w:eastAsia="x-none"/>
        </w:rPr>
        <w:t xml:space="preserve"> Администрация сельсовета 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электронной в форме.</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b/>
          <w:color w:val="000000"/>
          <w:sz w:val="20"/>
          <w:szCs w:val="20"/>
          <w:lang w:val="x-none" w:eastAsia="x-none"/>
        </w:rPr>
        <w:t>2.</w:t>
      </w:r>
      <w:r w:rsidRPr="00C62CF5">
        <w:rPr>
          <w:rFonts w:ascii="Times New Roman" w:eastAsia="Times New Roman" w:hAnsi="Times New Roman" w:cs="Times New Roman"/>
          <w:b/>
          <w:color w:val="000000"/>
          <w:sz w:val="20"/>
          <w:szCs w:val="20"/>
          <w:lang w:eastAsia="x-none"/>
        </w:rPr>
        <w:t>20</w:t>
      </w:r>
      <w:r w:rsidRPr="00C62CF5">
        <w:rPr>
          <w:rFonts w:ascii="Times New Roman" w:eastAsia="Times New Roman" w:hAnsi="Times New Roman" w:cs="Times New Roman"/>
          <w:b/>
          <w:color w:val="000000"/>
          <w:sz w:val="20"/>
          <w:szCs w:val="20"/>
          <w:lang w:val="x-none" w:eastAsia="x-none"/>
        </w:rPr>
        <w:t>.3.</w:t>
      </w:r>
      <w:r w:rsidRPr="00C62CF5">
        <w:rPr>
          <w:rFonts w:ascii="Times New Roman" w:eastAsia="Times New Roman" w:hAnsi="Times New Roman" w:cs="Times New Roman"/>
          <w:color w:val="000000"/>
          <w:sz w:val="20"/>
          <w:szCs w:val="20"/>
          <w:lang w:eastAsia="x-none"/>
        </w:rPr>
        <w:t xml:space="preserve"> </w:t>
      </w:r>
      <w:r w:rsidRPr="00C62CF5">
        <w:rPr>
          <w:rFonts w:ascii="Times New Roman" w:eastAsia="Times New Roman" w:hAnsi="Times New Roman" w:cs="Times New Roman"/>
          <w:color w:val="000000"/>
          <w:sz w:val="20"/>
          <w:szCs w:val="20"/>
          <w:lang w:val="x-none" w:eastAsia="x-none"/>
        </w:rPr>
        <w:t>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lastRenderedPageBreak/>
        <w:t>1)</w:t>
      </w:r>
      <w:r w:rsidRPr="00C62CF5">
        <w:rPr>
          <w:rFonts w:ascii="Times New Roman" w:eastAsia="Times New Roman" w:hAnsi="Times New Roman" w:cs="Times New Roman"/>
          <w:color w:val="000000"/>
          <w:sz w:val="20"/>
          <w:szCs w:val="20"/>
          <w:lang w:eastAsia="x-none"/>
        </w:rPr>
        <w:t xml:space="preserve"> </w:t>
      </w:r>
      <w:r w:rsidRPr="00C62CF5">
        <w:rPr>
          <w:rFonts w:ascii="Times New Roman" w:eastAsia="Times New Roman" w:hAnsi="Times New Roman" w:cs="Times New Roman"/>
          <w:color w:val="000000"/>
          <w:sz w:val="20"/>
          <w:szCs w:val="20"/>
          <w:lang w:val="x-none" w:eastAsia="x-none"/>
        </w:rPr>
        <w:t>Получение информации о порядке и сроках предоставления услуги в соответствии с пунктом 2.3.1 Административного регламента.</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На Едином портале государственных и муниципальных услуг (функций) размещаются образцы заполнения заявления.</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При формировании запроса заявителю обеспечивается:</w:t>
      </w:r>
    </w:p>
    <w:p w:rsidR="00B95726" w:rsidRPr="00C62CF5" w:rsidRDefault="00B95726" w:rsidP="00B95726">
      <w:pPr>
        <w:widowControl w:val="0"/>
        <w:autoSpaceDE w:val="0"/>
        <w:autoSpaceDN w:val="0"/>
        <w:adjustRightInd w:val="0"/>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возможность копирования и сохранения запроса, указанного в пункте 2.7.1 Административного регламента;</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возможность печати на бумажном носителе копии электронной формы запроса;</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C62CF5">
        <w:rPr>
          <w:rFonts w:ascii="Times New Roman" w:eastAsia="Times New Roman" w:hAnsi="Times New Roman" w:cs="Times New Roman"/>
          <w:color w:val="000000"/>
          <w:sz w:val="20"/>
          <w:szCs w:val="20"/>
          <w:lang w:eastAsia="ru-RU"/>
        </w:rPr>
        <w:t>, касающейся сведений, отсутствующих в единой системе идентификац</w:t>
      </w:r>
      <w:proofErr w:type="gramStart"/>
      <w:r w:rsidRPr="00C62CF5">
        <w:rPr>
          <w:rFonts w:ascii="Times New Roman" w:eastAsia="Times New Roman" w:hAnsi="Times New Roman" w:cs="Times New Roman"/>
          <w:color w:val="000000"/>
          <w:sz w:val="20"/>
          <w:szCs w:val="20"/>
          <w:lang w:eastAsia="ru-RU"/>
        </w:rPr>
        <w:t>ии и ау</w:t>
      </w:r>
      <w:proofErr w:type="gramEnd"/>
      <w:r w:rsidRPr="00C62CF5">
        <w:rPr>
          <w:rFonts w:ascii="Times New Roman" w:eastAsia="Times New Roman" w:hAnsi="Times New Roman" w:cs="Times New Roman"/>
          <w:color w:val="000000"/>
          <w:sz w:val="20"/>
          <w:szCs w:val="20"/>
          <w:lang w:eastAsia="ru-RU"/>
        </w:rPr>
        <w:t>тентификации;</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 возможность вернуться на любой из этапов заполнения электронной формы запроса без </w:t>
      </w:r>
      <w:proofErr w:type="gramStart"/>
      <w:r w:rsidRPr="00C62CF5">
        <w:rPr>
          <w:rFonts w:ascii="Times New Roman" w:eastAsia="Times New Roman" w:hAnsi="Times New Roman" w:cs="Times New Roman"/>
          <w:color w:val="000000"/>
          <w:sz w:val="20"/>
          <w:szCs w:val="20"/>
          <w:lang w:eastAsia="ru-RU"/>
        </w:rPr>
        <w:t>потери</w:t>
      </w:r>
      <w:proofErr w:type="gramEnd"/>
      <w:r w:rsidRPr="00C62CF5">
        <w:rPr>
          <w:rFonts w:ascii="Times New Roman" w:eastAsia="Times New Roman" w:hAnsi="Times New Roman" w:cs="Times New Roman"/>
          <w:color w:val="000000"/>
          <w:sz w:val="20"/>
          <w:szCs w:val="20"/>
          <w:lang w:eastAsia="ru-RU"/>
        </w:rPr>
        <w:t xml:space="preserve"> ранее введенной информации;</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3) Прием и регистрация органом (организацией) запроса.</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Срок регистрации запроса в течении одного рабочего дня со дня его поступления.</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При получении запроса в электронной форме в автоматическом режиме осуществляется форматно-логический контроль запроса.</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После регистрации запрос направляется в структурное подразделение, ответственное за предоставление муниципальной услуги.</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 xml:space="preserve"> Срок представления заявителем необходимых документов не должен превышать 3-х рабочих дней со дня направления уполномоченным специалистом данного уведомления. </w:t>
      </w:r>
    </w:p>
    <w:p w:rsidR="00B95726" w:rsidRPr="00C62CF5" w:rsidRDefault="00B95726" w:rsidP="00B95726">
      <w:pPr>
        <w:autoSpaceDE w:val="0"/>
        <w:autoSpaceDN w:val="0"/>
        <w:adjustRightInd w:val="0"/>
        <w:ind w:firstLine="540"/>
        <w:jc w:val="both"/>
        <w:rPr>
          <w:rFonts w:ascii="Times New Roman" w:eastAsia="Calibri" w:hAnsi="Times New Roman" w:cs="Times New Roman"/>
          <w:color w:val="000000"/>
          <w:sz w:val="20"/>
          <w:szCs w:val="20"/>
          <w:lang w:eastAsia="ru-RU"/>
        </w:rPr>
      </w:pPr>
      <w:r w:rsidRPr="00C62CF5">
        <w:rPr>
          <w:rFonts w:ascii="Times New Roman" w:eastAsia="Calibri" w:hAnsi="Times New Roman" w:cs="Times New Roman"/>
          <w:color w:val="000000"/>
          <w:sz w:val="20"/>
          <w:szCs w:val="20"/>
          <w:lang w:eastAsia="ru-RU"/>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4) Получение сведений о ходе выполнения запроса.</w:t>
      </w:r>
    </w:p>
    <w:p w:rsidR="00B95726" w:rsidRPr="00C62CF5" w:rsidRDefault="00B95726" w:rsidP="00B95726">
      <w:pPr>
        <w:widowControl w:val="0"/>
        <w:autoSpaceDE w:val="0"/>
        <w:autoSpaceDN w:val="0"/>
        <w:adjustRightInd w:val="0"/>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Заявитель имеет возможность получения информации о ходе предоставления муниципальной услуги.</w:t>
      </w:r>
    </w:p>
    <w:p w:rsidR="00B95726" w:rsidRPr="00C62CF5" w:rsidRDefault="00B95726" w:rsidP="00B95726">
      <w:pPr>
        <w:widowControl w:val="0"/>
        <w:autoSpaceDE w:val="0"/>
        <w:autoSpaceDN w:val="0"/>
        <w:adjustRightInd w:val="0"/>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color w:val="000000"/>
          <w:sz w:val="20"/>
          <w:szCs w:val="20"/>
          <w:lang w:eastAsia="ru-RU"/>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w:t>
      </w:r>
      <w:r w:rsidRPr="00C62CF5">
        <w:rPr>
          <w:rFonts w:ascii="Times New Roman" w:eastAsia="Times New Roman" w:hAnsi="Times New Roman" w:cs="Times New Roman"/>
          <w:color w:val="000000"/>
          <w:sz w:val="20"/>
          <w:szCs w:val="20"/>
          <w:lang w:eastAsia="ru-RU"/>
        </w:rPr>
        <w:lastRenderedPageBreak/>
        <w:t xml:space="preserve">соответствующего действия с использованием средств Единого портала государственных и муниципальных услуг (функций). </w:t>
      </w:r>
      <w:r w:rsidRPr="00C62CF5">
        <w:rPr>
          <w:rFonts w:ascii="Times New Roman" w:eastAsia="Times New Roman" w:hAnsi="Times New Roman" w:cs="Times New Roman"/>
          <w:sz w:val="20"/>
          <w:szCs w:val="20"/>
          <w:lang w:eastAsia="ru-RU"/>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B95726" w:rsidRPr="00C62CF5" w:rsidRDefault="00B95726" w:rsidP="00B95726">
      <w:pPr>
        <w:widowControl w:val="0"/>
        <w:autoSpaceDE w:val="0"/>
        <w:autoSpaceDN w:val="0"/>
        <w:adjustRightInd w:val="0"/>
        <w:ind w:firstLine="708"/>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При предоставлении муниципальной услуги в электронной форме заявителю направляется:</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val="x-none" w:eastAsia="x-none"/>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B95726" w:rsidRPr="00C62CF5" w:rsidRDefault="00B95726" w:rsidP="00B95726">
      <w:pPr>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sz w:val="20"/>
          <w:szCs w:val="20"/>
          <w:lang w:val="x-none" w:eastAsia="x-none"/>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color w:val="000000"/>
          <w:sz w:val="20"/>
          <w:szCs w:val="20"/>
          <w:lang w:val="x-none" w:eastAsia="x-none"/>
        </w:rPr>
      </w:pPr>
      <w:r w:rsidRPr="00C62CF5">
        <w:rPr>
          <w:rFonts w:ascii="Times New Roman" w:eastAsia="Times New Roman" w:hAnsi="Times New Roman" w:cs="Times New Roman"/>
          <w:color w:val="000000"/>
          <w:sz w:val="20"/>
          <w:szCs w:val="20"/>
          <w:lang w:val="x-none" w:eastAsia="x-none"/>
        </w:rPr>
        <w:t xml:space="preserve">В целях предоставления услуг </w:t>
      </w:r>
      <w:r w:rsidRPr="00C62CF5">
        <w:rPr>
          <w:rFonts w:ascii="Times New Roman" w:eastAsia="Times New Roman" w:hAnsi="Times New Roman" w:cs="Times New Roman"/>
          <w:color w:val="000000"/>
          <w:sz w:val="20"/>
          <w:szCs w:val="20"/>
          <w:lang w:eastAsia="x-none"/>
        </w:rPr>
        <w:t>Администрация сельсовета</w:t>
      </w:r>
      <w:r w:rsidRPr="00C62CF5">
        <w:rPr>
          <w:rFonts w:ascii="Times New Roman" w:eastAsia="Times New Roman" w:hAnsi="Times New Roman" w:cs="Times New Roman"/>
          <w:color w:val="000000"/>
          <w:sz w:val="20"/>
          <w:szCs w:val="20"/>
          <w:lang w:val="x-none" w:eastAsia="x-none"/>
        </w:rPr>
        <w:t xml:space="preserve">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C62CF5">
        <w:rPr>
          <w:rFonts w:ascii="Times New Roman" w:eastAsia="Times New Roman" w:hAnsi="Times New Roman" w:cs="Times New Roman"/>
          <w:color w:val="000000"/>
          <w:sz w:val="20"/>
          <w:szCs w:val="20"/>
          <w:lang w:val="en-US" w:eastAsia="x-none"/>
        </w:rPr>
        <w:t>V</w:t>
      </w:r>
      <w:r w:rsidRPr="00C62CF5">
        <w:rPr>
          <w:rFonts w:ascii="Times New Roman" w:eastAsia="Times New Roman" w:hAnsi="Times New Roman" w:cs="Times New Roman"/>
          <w:color w:val="000000"/>
          <w:sz w:val="20"/>
          <w:szCs w:val="20"/>
          <w:lang w:val="x-none" w:eastAsia="x-none"/>
        </w:rPr>
        <w:t xml:space="preserve"> Административного регламента.</w:t>
      </w:r>
    </w:p>
    <w:p w:rsidR="00B95726" w:rsidRPr="00C62CF5" w:rsidRDefault="00B95726" w:rsidP="00B95726">
      <w:pPr>
        <w:tabs>
          <w:tab w:val="left" w:pos="567"/>
        </w:tabs>
        <w:autoSpaceDE w:val="0"/>
        <w:autoSpaceDN w:val="0"/>
        <w:adjustRightInd w:val="0"/>
        <w:jc w:val="both"/>
        <w:outlineLvl w:val="2"/>
        <w:rPr>
          <w:rFonts w:ascii="Times New Roman" w:eastAsia="Times New Roman" w:hAnsi="Times New Roman" w:cs="Times New Roman"/>
          <w:sz w:val="20"/>
          <w:szCs w:val="20"/>
          <w:lang w:val="x-none" w:eastAsia="x-none"/>
        </w:rPr>
      </w:pPr>
      <w:r w:rsidRPr="00C62CF5">
        <w:rPr>
          <w:rFonts w:ascii="Times New Roman" w:eastAsia="Times New Roman" w:hAnsi="Times New Roman" w:cs="Times New Roman"/>
          <w:b/>
          <w:sz w:val="20"/>
          <w:szCs w:val="20"/>
          <w:lang w:val="x-none" w:eastAsia="x-none"/>
        </w:rPr>
        <w:t>2.</w:t>
      </w:r>
      <w:r w:rsidRPr="00C62CF5">
        <w:rPr>
          <w:rFonts w:ascii="Times New Roman" w:eastAsia="Times New Roman" w:hAnsi="Times New Roman" w:cs="Times New Roman"/>
          <w:b/>
          <w:sz w:val="20"/>
          <w:szCs w:val="20"/>
          <w:lang w:eastAsia="x-none"/>
        </w:rPr>
        <w:t>20</w:t>
      </w:r>
      <w:r w:rsidRPr="00C62CF5">
        <w:rPr>
          <w:rFonts w:ascii="Times New Roman" w:eastAsia="Times New Roman" w:hAnsi="Times New Roman" w:cs="Times New Roman"/>
          <w:b/>
          <w:sz w:val="20"/>
          <w:szCs w:val="20"/>
          <w:lang w:val="x-none" w:eastAsia="x-none"/>
        </w:rPr>
        <w:t>.4.</w:t>
      </w:r>
      <w:r w:rsidRPr="00C62CF5">
        <w:rPr>
          <w:rFonts w:ascii="Times New Roman" w:eastAsia="Times New Roman" w:hAnsi="Times New Roman" w:cs="Times New Roman"/>
          <w:sz w:val="20"/>
          <w:szCs w:val="20"/>
          <w:lang w:val="x-none" w:eastAsia="x-none"/>
        </w:rPr>
        <w:t xml:space="preserve"> Обращение за получением муниципальной услуги и предоставление муниципаль</w:t>
      </w:r>
      <w:r w:rsidR="00954AB2">
        <w:rPr>
          <w:rFonts w:ascii="Times New Roman" w:eastAsia="Times New Roman" w:hAnsi="Times New Roman" w:cs="Times New Roman"/>
          <w:sz w:val="20"/>
          <w:szCs w:val="20"/>
          <w:lang w:val="x-none" w:eastAsia="x-none"/>
        </w:rPr>
        <w:t>ной услуги могут осуществляться</w:t>
      </w:r>
      <w:r w:rsidR="00954AB2">
        <w:rPr>
          <w:rFonts w:ascii="Times New Roman" w:eastAsia="Times New Roman" w:hAnsi="Times New Roman" w:cs="Times New Roman"/>
          <w:sz w:val="20"/>
          <w:szCs w:val="20"/>
          <w:lang w:eastAsia="x-none"/>
        </w:rPr>
        <w:t xml:space="preserve"> </w:t>
      </w:r>
      <w:r w:rsidRPr="00C62CF5">
        <w:rPr>
          <w:rFonts w:ascii="Times New Roman" w:eastAsia="Times New Roman" w:hAnsi="Times New Roman" w:cs="Times New Roman"/>
          <w:sz w:val="20"/>
          <w:szCs w:val="20"/>
          <w:lang w:val="x-none" w:eastAsia="x-none"/>
        </w:rPr>
        <w:t>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2.21</w:t>
      </w:r>
      <w:r w:rsidRPr="00C62CF5">
        <w:rPr>
          <w:rFonts w:ascii="Times New Roman" w:eastAsia="Times New Roman" w:hAnsi="Times New Roman" w:cs="Times New Roman"/>
          <w:sz w:val="20"/>
          <w:szCs w:val="20"/>
          <w:lang w:eastAsia="ru-RU"/>
        </w:rPr>
        <w:t>.</w:t>
      </w:r>
      <w:r w:rsidRPr="00C62CF5">
        <w:rPr>
          <w:rFonts w:ascii="Times New Roman" w:eastAsia="Times New Roman" w:hAnsi="Times New Roman" w:cs="Times New Roman"/>
          <w:sz w:val="20"/>
          <w:szCs w:val="20"/>
        </w:rPr>
        <w:t xml:space="preserve"> </w:t>
      </w:r>
      <w:r w:rsidRPr="00C62CF5">
        <w:rPr>
          <w:rFonts w:ascii="Times New Roman" w:eastAsia="Times New Roman" w:hAnsi="Times New Roman" w:cs="Times New Roman"/>
          <w:sz w:val="20"/>
          <w:szCs w:val="20"/>
          <w:lang w:eastAsia="ru-RU"/>
        </w:rPr>
        <w:t>Нормативы заготовки или приобретения гражданами древесины для собственных нужд составляют:</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для индивидуального жилищного строительства: </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а) до 70 куб. м деловой древесины из общего объёма предоставленной ликвидной </w:t>
      </w:r>
      <w:proofErr w:type="spellStart"/>
      <w:r w:rsidRPr="00C62CF5">
        <w:rPr>
          <w:rFonts w:ascii="Times New Roman" w:eastAsia="Times New Roman" w:hAnsi="Times New Roman" w:cs="Times New Roman"/>
          <w:sz w:val="20"/>
          <w:szCs w:val="20"/>
          <w:lang w:eastAsia="ru-RU"/>
        </w:rPr>
        <w:t>сырорастущей</w:t>
      </w:r>
      <w:proofErr w:type="spellEnd"/>
      <w:r w:rsidRPr="00C62CF5">
        <w:rPr>
          <w:rFonts w:ascii="Times New Roman" w:eastAsia="Times New Roman" w:hAnsi="Times New Roman" w:cs="Times New Roman"/>
          <w:sz w:val="20"/>
          <w:szCs w:val="20"/>
          <w:lang w:eastAsia="ru-RU"/>
        </w:rPr>
        <w:t xml:space="preserve"> древесины хвойных пород, пригодной для строительства, — один раз в 25 лет из расчёта на одну семью либо одиноко проживающего гражданина на лесных участках, не переданных в аренду в целях использования лесов для заготовки древесины, на основании договоров купли-продажи лесных насаждений; </w:t>
      </w:r>
      <w:proofErr w:type="gramEnd"/>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б) до 70 куб. м лесоматериалов для выработки пиломатериалов и заготовок из древесины хвойных пород (длиной от 3 до 6,5 м и диаметром от 0,14 м и более) — один раз в 25 лет из расчёта на одну семью либо одиноко проживающего гражданина на лесных участках, переданных в аренду в целях заготовки древесины;</w:t>
      </w:r>
      <w:proofErr w:type="gramEnd"/>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для ремонта жилого дома, части жилого дома, иных жилых помещений, ремонта (возведения) хозяйственных построек:</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а) до 15 куб. м деловой древесины из общего объёма предоставленной ликвидной </w:t>
      </w:r>
      <w:proofErr w:type="spellStart"/>
      <w:r w:rsidRPr="00C62CF5">
        <w:rPr>
          <w:rFonts w:ascii="Times New Roman" w:eastAsia="Times New Roman" w:hAnsi="Times New Roman" w:cs="Times New Roman"/>
          <w:sz w:val="20"/>
          <w:szCs w:val="20"/>
          <w:lang w:eastAsia="ru-RU"/>
        </w:rPr>
        <w:t>сырорастущей</w:t>
      </w:r>
      <w:proofErr w:type="spellEnd"/>
      <w:r w:rsidRPr="00C62CF5">
        <w:rPr>
          <w:rFonts w:ascii="Times New Roman" w:eastAsia="Times New Roman" w:hAnsi="Times New Roman" w:cs="Times New Roman"/>
          <w:sz w:val="20"/>
          <w:szCs w:val="20"/>
          <w:lang w:eastAsia="ru-RU"/>
        </w:rPr>
        <w:t xml:space="preserve"> древесины хвойных пород, пригодной для строительства, — один раз в 15 лет из расчёта на одну семью либо одиноко проживающего гражданина на лесных участках, не переданных в аренду в целях заготовки древесины, на основании договоров купли-продажи лесных насаждений; </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б) до 15 куб. м лесоматериалов для выработки пиломатериалов и заготовок из древесины хвойных пород (длиной от 3 до 6,5 м и диаметром от 0,14 м и более) — один раз в 15 лет из расчёта на одну семью либо одиноко проживающего гражданина на лесных участках, переданных в аренду в целях заготовки древесины;</w:t>
      </w:r>
      <w:proofErr w:type="gramEnd"/>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 один раз в календарный год;</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для строительства (ремонта) жилого дома, части жилого дома, иных жилых помещений и хозяйственных построек, уничтоженных (повреждённых) пожаром, наводнением или иным стихийным бедствием: </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а) до 100 куб. м деловой древесины из общего объёма предоставленной ликвидной </w:t>
      </w:r>
      <w:proofErr w:type="spellStart"/>
      <w:r w:rsidRPr="00C62CF5">
        <w:rPr>
          <w:rFonts w:ascii="Times New Roman" w:eastAsia="Times New Roman" w:hAnsi="Times New Roman" w:cs="Times New Roman"/>
          <w:sz w:val="20"/>
          <w:szCs w:val="20"/>
          <w:lang w:eastAsia="ru-RU"/>
        </w:rPr>
        <w:t>сырорастущей</w:t>
      </w:r>
      <w:proofErr w:type="spellEnd"/>
      <w:r w:rsidRPr="00C62CF5">
        <w:rPr>
          <w:rFonts w:ascii="Times New Roman" w:eastAsia="Times New Roman" w:hAnsi="Times New Roman" w:cs="Times New Roman"/>
          <w:sz w:val="20"/>
          <w:szCs w:val="20"/>
          <w:lang w:eastAsia="ru-RU"/>
        </w:rPr>
        <w:t xml:space="preserve"> древесины хвойных пород, пригодной для строительства, на лесных участках, не переданных в аренду в целях заготовки древесины, на основании договоров купли-продажи лесных насаждений; </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заготовки древесины.</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семьями либо несколькими гражданами не допускается. (Норматив установлен статьёй 7 закона Алтайского края от 10.09.2007 № 87-ЗС (в редакции закона Алтайского края от 31.03.2026 № 18-ЗС))</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Для граждан, которые подпадают под особые основания (например, пострадали от пожара, наводнения или иного стихийного бедствия — часть 3 статьи 6 Закона № 87-ЗС), действуют специальные правила. Для таких заявителей сроки, установленные общей нормой, прерываются и начинают исчисляться заново.</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2.21.1.</w:t>
      </w:r>
      <w:r w:rsidRPr="00C62CF5">
        <w:rPr>
          <w:rFonts w:ascii="Times New Roman" w:eastAsia="Times New Roman" w:hAnsi="Times New Roman" w:cs="Times New Roman"/>
          <w:sz w:val="20"/>
          <w:szCs w:val="20"/>
          <w:lang w:eastAsia="ru-RU"/>
        </w:rPr>
        <w:t xml:space="preserve">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и членами одной семьи не допускается.</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2.21.2.</w:t>
      </w:r>
      <w:r w:rsidRPr="00C62CF5">
        <w:rPr>
          <w:rFonts w:ascii="Times New Roman" w:eastAsia="Times New Roman" w:hAnsi="Times New Roman" w:cs="Times New Roman"/>
          <w:sz w:val="20"/>
          <w:szCs w:val="20"/>
          <w:lang w:eastAsia="ru-RU"/>
        </w:rPr>
        <w:t xml:space="preserve"> Граждане, указанные в пункте 1.5. раздела 1 настоящего Регламента, заключают договор купли-продажи лесных насаждений либо договор купли-продажи древесины для собственных нужд без учета сроков.</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2.21.3.</w:t>
      </w:r>
      <w:r w:rsidRPr="00C62CF5">
        <w:rPr>
          <w:rFonts w:ascii="Times New Roman" w:eastAsia="Times New Roman" w:hAnsi="Times New Roman" w:cs="Times New Roman"/>
          <w:sz w:val="20"/>
          <w:szCs w:val="20"/>
          <w:lang w:eastAsia="ru-RU"/>
        </w:rPr>
        <w:t xml:space="preserve"> Граждане, испытывающие потребность в древесине в целях, указанных в подпункте "б" пункта 1 и подпункте "б" пункта 2 настоящего Регламента, вправе самостоятельно определить необходимую длину и диаметр древесины в пределах установленных нормативов.</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2.21.4.</w:t>
      </w:r>
      <w:r w:rsidRPr="00C62CF5">
        <w:rPr>
          <w:rFonts w:ascii="Times New Roman" w:eastAsia="Times New Roman" w:hAnsi="Times New Roman" w:cs="Times New Roman"/>
          <w:sz w:val="20"/>
          <w:szCs w:val="20"/>
          <w:lang w:eastAsia="ru-RU"/>
        </w:rPr>
        <w:t xml:space="preserve"> Граждане вправе осуществить заготовку (приобретение) выделенной им древесины для целей, указанных в пунктах 1 и 2 пункта 2.21 настоящего Регламента, однократно. Объём определяется комиссией по результатам обследования лесного участка, но в пределах нормативов, установленных законом Алтайского края. При этом гражданин вправе забрать древесину как единовременно, так и двумя долями в два срока.</w:t>
      </w:r>
    </w:p>
    <w:p w:rsidR="00B95726" w:rsidRPr="00C62CF5" w:rsidRDefault="00B95726" w:rsidP="00B95726">
      <w:pPr>
        <w:ind w:firstLine="480"/>
        <w:jc w:val="both"/>
        <w:textAlignment w:val="baseline"/>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2.21.5.</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Граждане, подавшие заявление в орган местного самоуправления о предоставлении древесины для индивидуального жилищного строительства, для ремонта жилого дома, части жилого дома, иных жилых помещений, ремонта (возведения) хозяйственных построек до вступления в силу закона Алтайского края </w:t>
      </w:r>
      <w:hyperlink r:id="rId37" w:anchor="64U0IK" w:history="1">
        <w:r w:rsidRPr="00C62CF5">
          <w:rPr>
            <w:rFonts w:ascii="Times New Roman" w:eastAsia="Times New Roman" w:hAnsi="Times New Roman" w:cs="Times New Roman"/>
            <w:color w:val="0000FF"/>
            <w:sz w:val="20"/>
            <w:szCs w:val="20"/>
            <w:u w:val="single"/>
            <w:lang w:eastAsia="ru-RU"/>
          </w:rPr>
          <w:t>от 28 февраля 2023 года N 8-ЗС "О внесении изменений в статью 7 закона Алтайского края "О регулировании отдельных лесных отношений на территории Алтайского края</w:t>
        </w:r>
        <w:proofErr w:type="gramEnd"/>
        <w:r w:rsidRPr="00C62CF5">
          <w:rPr>
            <w:rFonts w:ascii="Times New Roman" w:eastAsia="Times New Roman" w:hAnsi="Times New Roman" w:cs="Times New Roman"/>
            <w:color w:val="0000FF"/>
            <w:sz w:val="20"/>
            <w:szCs w:val="20"/>
            <w:u w:val="single"/>
            <w:lang w:eastAsia="ru-RU"/>
          </w:rPr>
          <w:t>"</w:t>
        </w:r>
      </w:hyperlink>
      <w:r w:rsidRPr="00C62CF5">
        <w:rPr>
          <w:rFonts w:ascii="Times New Roman" w:eastAsia="Times New Roman" w:hAnsi="Times New Roman" w:cs="Times New Roman"/>
          <w:sz w:val="20"/>
          <w:szCs w:val="20"/>
          <w:lang w:eastAsia="ru-RU"/>
        </w:rPr>
        <w:t> </w:t>
      </w:r>
      <w:proofErr w:type="gramStart"/>
      <w:r w:rsidRPr="00C62CF5">
        <w:rPr>
          <w:rFonts w:ascii="Times New Roman" w:eastAsia="Times New Roman" w:hAnsi="Times New Roman" w:cs="Times New Roman"/>
          <w:sz w:val="20"/>
          <w:szCs w:val="20"/>
          <w:lang w:eastAsia="ru-RU"/>
        </w:rPr>
        <w:t>и затем поставленные на учет в качестве испытывающих потребность в древесине для собственных нужд, вправе заготовить или приобрести вышеуказанную древесину в соответствии с нормативами, действовавшими на момент подачи заявления.»</w:t>
      </w:r>
      <w:proofErr w:type="gramEnd"/>
    </w:p>
    <w:p w:rsidR="00B95726" w:rsidRPr="00C62CF5" w:rsidRDefault="00B95726" w:rsidP="00B95726">
      <w:pPr>
        <w:keepNext/>
        <w:widowControl w:val="0"/>
        <w:autoSpaceDE w:val="0"/>
        <w:autoSpaceDN w:val="0"/>
        <w:adjustRightInd w:val="0"/>
        <w:ind w:firstLine="0"/>
        <w:jc w:val="center"/>
        <w:outlineLvl w:val="1"/>
        <w:rPr>
          <w:rFonts w:ascii="Times New Roman" w:eastAsia="Calibri" w:hAnsi="Times New Roman" w:cs="Times New Roman"/>
          <w:sz w:val="20"/>
          <w:szCs w:val="20"/>
        </w:rPr>
      </w:pPr>
    </w:p>
    <w:p w:rsidR="00B95726" w:rsidRPr="00C62CF5" w:rsidRDefault="00B95726" w:rsidP="00B95726">
      <w:pPr>
        <w:keepNext/>
        <w:widowControl w:val="0"/>
        <w:autoSpaceDE w:val="0"/>
        <w:autoSpaceDN w:val="0"/>
        <w:adjustRightInd w:val="0"/>
        <w:ind w:firstLine="0"/>
        <w:jc w:val="center"/>
        <w:outlineLvl w:val="1"/>
        <w:rPr>
          <w:rFonts w:ascii="Times New Roman" w:eastAsia="Times New Roman" w:hAnsi="Times New Roman" w:cs="Times New Roman"/>
          <w:b/>
          <w:bCs/>
          <w:iCs/>
          <w:sz w:val="20"/>
          <w:szCs w:val="20"/>
          <w:lang w:eastAsia="ru-RU"/>
        </w:rPr>
      </w:pPr>
      <w:r w:rsidRPr="00C62CF5">
        <w:rPr>
          <w:rFonts w:ascii="Times New Roman" w:eastAsia="Times New Roman" w:hAnsi="Times New Roman" w:cs="Times New Roman"/>
          <w:b/>
          <w:bCs/>
          <w:iCs/>
          <w:sz w:val="20"/>
          <w:szCs w:val="2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sz w:val="20"/>
          <w:szCs w:val="20"/>
          <w:lang w:eastAsia="ru-RU"/>
        </w:rPr>
      </w:pP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Блок-схема предоставления муниципальной услуги приведена в приложении 4 к настоящему Административному регламенту.</w:t>
      </w:r>
    </w:p>
    <w:p w:rsidR="00B95726" w:rsidRPr="00C62CF5" w:rsidRDefault="00B95726" w:rsidP="00B95726">
      <w:pPr>
        <w:jc w:val="both"/>
        <w:rPr>
          <w:rFonts w:ascii="Times New Roman" w:eastAsia="Calibri" w:hAnsi="Times New Roman" w:cs="Times New Roman"/>
          <w:sz w:val="20"/>
          <w:szCs w:val="20"/>
          <w:lang w:eastAsia="ru-RU"/>
        </w:rPr>
      </w:pPr>
      <w:r w:rsidRPr="00C62CF5">
        <w:rPr>
          <w:rFonts w:ascii="Times New Roman" w:eastAsia="Calibri" w:hAnsi="Times New Roman" w:cs="Times New Roman"/>
          <w:b/>
          <w:sz w:val="20"/>
          <w:szCs w:val="20"/>
          <w:lang w:eastAsia="ru-RU"/>
        </w:rPr>
        <w:t>3.1</w:t>
      </w:r>
      <w:r w:rsidRPr="00C62CF5">
        <w:rPr>
          <w:rFonts w:ascii="Times New Roman" w:eastAsia="Calibri" w:hAnsi="Times New Roman" w:cs="Times New Roman"/>
          <w:sz w:val="20"/>
          <w:szCs w:val="20"/>
          <w:lang w:eastAsia="ru-RU"/>
        </w:rPr>
        <w:t>. Описание последовательности действий при предоставлении муниципальной услуги.</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Предоставление муниципальной услуги включает в себя следующие административные процедуры:</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прием заявления и документов, их регистрация;</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рассмотрение и проверка заявления и документов, подготовка результата предоставления муниципальной услуги;</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B95726" w:rsidRPr="00C62CF5" w:rsidRDefault="00B95726" w:rsidP="00B95726">
      <w:pPr>
        <w:jc w:val="both"/>
        <w:rPr>
          <w:rFonts w:ascii="Times New Roman" w:eastAsia="Calibri" w:hAnsi="Times New Roman" w:cs="Times New Roman"/>
          <w:sz w:val="20"/>
          <w:szCs w:val="20"/>
          <w:lang w:eastAsia="ru-RU"/>
        </w:rPr>
      </w:pPr>
      <w:r w:rsidRPr="00C62CF5">
        <w:rPr>
          <w:rFonts w:ascii="Times New Roman" w:eastAsia="Calibri" w:hAnsi="Times New Roman" w:cs="Times New Roman"/>
          <w:b/>
          <w:sz w:val="20"/>
          <w:szCs w:val="20"/>
          <w:lang w:eastAsia="ru-RU"/>
        </w:rPr>
        <w:t>3.2.</w:t>
      </w:r>
      <w:r w:rsidRPr="00C62CF5">
        <w:rPr>
          <w:rFonts w:ascii="Times New Roman" w:eastAsia="Calibri"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Прием заявления и документов, их регистрация</w:t>
      </w:r>
      <w:r w:rsidRPr="00C62CF5">
        <w:rPr>
          <w:rFonts w:ascii="Times New Roman" w:eastAsia="Calibri" w:hAnsi="Times New Roman" w:cs="Times New Roman"/>
          <w:sz w:val="20"/>
          <w:szCs w:val="20"/>
          <w:lang w:eastAsia="ru-RU"/>
        </w:rPr>
        <w:t>.</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3.2.1.</w:t>
      </w:r>
      <w:r w:rsidRPr="00C62CF5">
        <w:rPr>
          <w:rFonts w:ascii="Times New Roman" w:eastAsia="Times New Roman" w:hAnsi="Times New Roman" w:cs="Times New Roman"/>
          <w:sz w:val="20"/>
          <w:szCs w:val="20"/>
          <w:lang w:eastAsia="ru-RU"/>
        </w:rPr>
        <w:t xml:space="preserve"> Юридические факты, являющиеся основанием для начала административной процедуры.</w:t>
      </w:r>
    </w:p>
    <w:p w:rsidR="00B95726" w:rsidRPr="00C62CF5" w:rsidRDefault="00B95726" w:rsidP="00B95726">
      <w:pPr>
        <w:ind w:firstLine="708"/>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Основанием для начала предоставления муниципальной услуги является личное обращение заявителя в Администрацию сельсовета с заявлением и документами, необходимыми для получения </w:t>
      </w:r>
      <w:r w:rsidRPr="00C62CF5">
        <w:rPr>
          <w:rFonts w:ascii="Times New Roman" w:eastAsia="Calibri" w:hAnsi="Times New Roman" w:cs="Times New Roman"/>
          <w:sz w:val="20"/>
          <w:szCs w:val="20"/>
          <w:lang w:eastAsia="ru-RU"/>
        </w:rPr>
        <w:t>муниципальной услуги</w:t>
      </w:r>
      <w:r w:rsidRPr="00C62CF5">
        <w:rPr>
          <w:rFonts w:ascii="Times New Roman" w:eastAsia="Times New Roman" w:hAnsi="Times New Roman" w:cs="Times New Roman"/>
          <w:sz w:val="20"/>
          <w:szCs w:val="20"/>
          <w:lang w:eastAsia="ru-RU"/>
        </w:rPr>
        <w:t>, либо направление заявления и необходимых документов в Администрацию сельсовета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3.2.2.</w:t>
      </w:r>
      <w:r w:rsidRPr="00C62CF5">
        <w:rPr>
          <w:rFonts w:ascii="Times New Roman" w:eastAsia="Times New Roman" w:hAnsi="Times New Roman" w:cs="Times New Roman"/>
          <w:sz w:val="20"/>
          <w:szCs w:val="20"/>
          <w:lang w:eastAsia="ru-RU"/>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Выполнение данной административной процедуры осуществляется специалистом Администрации сельсовета, ответственным за прием и регистрацию заявления (далее – специалист). </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3.2.3.</w:t>
      </w:r>
      <w:r w:rsidRPr="00C62CF5">
        <w:rPr>
          <w:rFonts w:ascii="Times New Roman" w:eastAsia="Times New Roman" w:hAnsi="Times New Roman" w:cs="Times New Roman"/>
          <w:sz w:val="20"/>
          <w:szCs w:val="20"/>
          <w:lang w:eastAsia="ru-RU"/>
        </w:rPr>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3.2.3.1.</w:t>
      </w:r>
      <w:r w:rsidRPr="00C62CF5">
        <w:rPr>
          <w:rFonts w:ascii="Times New Roman" w:eastAsia="Times New Roman" w:hAnsi="Times New Roman" w:cs="Times New Roman"/>
          <w:sz w:val="20"/>
          <w:szCs w:val="20"/>
          <w:lang w:eastAsia="ru-RU"/>
        </w:rPr>
        <w:t xml:space="preserve">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устанавливает предмет обращения, личность заявителя (полномочия представителя заявителя);</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проверяет правильность оформления заявления и комплектность представленных документов;</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B95726" w:rsidRPr="00C62CF5" w:rsidRDefault="00B95726" w:rsidP="00B95726">
      <w:pPr>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w:t>
      </w:r>
      <w:r w:rsidRPr="00C62CF5">
        <w:rPr>
          <w:rFonts w:ascii="Times New Roman" w:eastAsia="Times New Roman" w:hAnsi="Times New Roman" w:cs="Times New Roman"/>
          <w:sz w:val="20"/>
          <w:szCs w:val="20"/>
          <w:lang w:eastAsia="ru-RU"/>
        </w:rPr>
        <w:lastRenderedPageBreak/>
        <w:t>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сельсовета. При обращении заявителя почтой расписка в приеме документов не формируется.</w:t>
      </w:r>
    </w:p>
    <w:p w:rsidR="00B95726" w:rsidRPr="00C62CF5" w:rsidRDefault="00B95726" w:rsidP="00B95726">
      <w:pPr>
        <w:widowControl w:val="0"/>
        <w:autoSpaceDE w:val="0"/>
        <w:autoSpaceDN w:val="0"/>
        <w:adjustRightInd w:val="0"/>
        <w:jc w:val="both"/>
        <w:rPr>
          <w:rFonts w:ascii="Times New Roman" w:eastAsia="Calibri" w:hAnsi="Times New Roman" w:cs="Times New Roman"/>
          <w:sz w:val="20"/>
          <w:szCs w:val="20"/>
        </w:rPr>
      </w:pPr>
      <w:r w:rsidRPr="00C62CF5">
        <w:rPr>
          <w:rFonts w:ascii="Times New Roman" w:eastAsia="Times New Roman" w:hAnsi="Times New Roman" w:cs="Times New Roman"/>
          <w:b/>
          <w:sz w:val="20"/>
          <w:szCs w:val="20"/>
          <w:lang w:eastAsia="ru-RU"/>
        </w:rPr>
        <w:t>3.2.3.2</w:t>
      </w:r>
      <w:r w:rsidRPr="00C62CF5">
        <w:rPr>
          <w:rFonts w:ascii="Times New Roman" w:eastAsia="Times New Roman" w:hAnsi="Times New Roman" w:cs="Times New Roman"/>
          <w:sz w:val="20"/>
          <w:szCs w:val="20"/>
          <w:lang w:eastAsia="ru-RU"/>
        </w:rPr>
        <w:t xml:space="preserve">. </w:t>
      </w:r>
      <w:r w:rsidRPr="00C62CF5">
        <w:rPr>
          <w:rFonts w:ascii="Times New Roman" w:eastAsia="Calibri" w:hAnsi="Times New Roman" w:cs="Times New Roman"/>
          <w:sz w:val="20"/>
          <w:szCs w:val="20"/>
        </w:rPr>
        <w:t xml:space="preserve">При обращении заявителя через </w:t>
      </w:r>
      <w:r w:rsidRPr="00C62CF5">
        <w:rPr>
          <w:rFonts w:ascii="Times New Roman" w:eastAsia="Times New Roman" w:hAnsi="Times New Roman" w:cs="Times New Roman"/>
          <w:sz w:val="20"/>
          <w:szCs w:val="20"/>
          <w:lang w:eastAsia="ru-RU"/>
        </w:rPr>
        <w:t>Единый портал государственных и муниципальных услуг (функций)</w:t>
      </w:r>
      <w:r w:rsidRPr="00C62CF5">
        <w:rPr>
          <w:rFonts w:ascii="Times New Roman" w:eastAsia="Calibri" w:hAnsi="Times New Roman" w:cs="Times New Roman"/>
          <w:sz w:val="20"/>
          <w:szCs w:val="20"/>
        </w:rPr>
        <w:t xml:space="preserve"> электронное </w:t>
      </w:r>
      <w:r w:rsidRPr="00C62CF5">
        <w:rPr>
          <w:rFonts w:ascii="Times New Roman" w:eastAsia="Times New Roman" w:hAnsi="Times New Roman" w:cs="Times New Roman"/>
          <w:sz w:val="20"/>
          <w:szCs w:val="20"/>
          <w:lang w:eastAsia="ru-RU"/>
        </w:rPr>
        <w:t>заявление</w:t>
      </w:r>
      <w:r w:rsidRPr="00C62CF5">
        <w:rPr>
          <w:rFonts w:ascii="Times New Roman" w:eastAsia="Calibri" w:hAnsi="Times New Roman" w:cs="Times New Roman"/>
          <w:sz w:val="20"/>
          <w:szCs w:val="20"/>
        </w:rPr>
        <w:t xml:space="preserve"> передается в информационную систему «Система исполнения регламентов» (далее – СИР) по системе межведомственного электронного взаимодействия. </w:t>
      </w:r>
    </w:p>
    <w:p w:rsidR="00B95726" w:rsidRPr="00C62CF5" w:rsidRDefault="00B95726" w:rsidP="00B95726">
      <w:pPr>
        <w:widowControl w:val="0"/>
        <w:autoSpaceDE w:val="0"/>
        <w:autoSpaceDN w:val="0"/>
        <w:adjustRightInd w:val="0"/>
        <w:jc w:val="both"/>
        <w:rPr>
          <w:rFonts w:ascii="Times New Roman" w:eastAsia="Calibri" w:hAnsi="Times New Roman" w:cs="Times New Roman"/>
          <w:sz w:val="20"/>
          <w:szCs w:val="20"/>
        </w:rPr>
      </w:pPr>
      <w:proofErr w:type="gramStart"/>
      <w:r w:rsidRPr="00C62CF5">
        <w:rPr>
          <w:rFonts w:ascii="Times New Roman" w:eastAsia="Calibri" w:hAnsi="Times New Roman" w:cs="Times New Roman"/>
          <w:sz w:val="20"/>
          <w:szCs w:val="20"/>
        </w:rPr>
        <w:t xml:space="preserve">Специалист, ответственный за работу в СИР, при обработке поступившего в СИР электронного </w:t>
      </w:r>
      <w:r w:rsidRPr="00C62CF5">
        <w:rPr>
          <w:rFonts w:ascii="Times New Roman" w:eastAsia="Times New Roman" w:hAnsi="Times New Roman" w:cs="Times New Roman"/>
          <w:sz w:val="20"/>
          <w:szCs w:val="20"/>
          <w:lang w:eastAsia="ru-RU"/>
        </w:rPr>
        <w:t>заявления</w:t>
      </w:r>
      <w:r w:rsidRPr="00C62CF5">
        <w:rPr>
          <w:rFonts w:ascii="Times New Roman" w:eastAsia="Calibri" w:hAnsi="Times New Roman" w:cs="Times New Roman"/>
          <w:sz w:val="20"/>
          <w:szCs w:val="20"/>
        </w:rPr>
        <w:t xml:space="preserve">: </w:t>
      </w:r>
      <w:proofErr w:type="gramEnd"/>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устанавливает предмет обращения, личность заявителя (полномочия представителя заявителя);</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проверяет правильность оформления заявления и комплектность представленных документов;</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B95726" w:rsidRPr="00C62CF5" w:rsidRDefault="00B95726" w:rsidP="00B95726">
      <w:pPr>
        <w:widowControl w:val="0"/>
        <w:autoSpaceDE w:val="0"/>
        <w:autoSpaceDN w:val="0"/>
        <w:adjustRightInd w:val="0"/>
        <w:jc w:val="both"/>
        <w:rPr>
          <w:rFonts w:ascii="Times New Roman" w:eastAsia="Calibri" w:hAnsi="Times New Roman" w:cs="Times New Roman"/>
          <w:sz w:val="20"/>
          <w:szCs w:val="20"/>
        </w:rPr>
      </w:pPr>
      <w:proofErr w:type="gramStart"/>
      <w:r w:rsidRPr="00C62CF5">
        <w:rPr>
          <w:rFonts w:ascii="Times New Roman" w:eastAsia="Calibri" w:hAnsi="Times New Roman" w:cs="Times New Roman"/>
          <w:sz w:val="20"/>
          <w:szCs w:val="20"/>
        </w:rPr>
        <w:t xml:space="preserve">СИР автоматически формирует подтверждение о регистрации </w:t>
      </w:r>
      <w:r w:rsidRPr="00C62CF5">
        <w:rPr>
          <w:rFonts w:ascii="Times New Roman" w:eastAsia="Times New Roman" w:hAnsi="Times New Roman" w:cs="Times New Roman"/>
          <w:sz w:val="20"/>
          <w:szCs w:val="20"/>
          <w:lang w:eastAsia="ru-RU"/>
        </w:rPr>
        <w:t>заявления</w:t>
      </w:r>
      <w:r w:rsidRPr="00C62CF5">
        <w:rPr>
          <w:rFonts w:ascii="Times New Roman" w:eastAsia="Calibri" w:hAnsi="Times New Roman" w:cs="Times New Roman"/>
          <w:sz w:val="20"/>
          <w:szCs w:val="20"/>
        </w:rPr>
        <w:t xml:space="preserve"> и направляет заявление в «Личный кабинет» заявителя на Едином портале</w:t>
      </w:r>
      <w:r w:rsidRPr="00C62CF5">
        <w:rPr>
          <w:rFonts w:ascii="Times New Roman" w:eastAsia="Times New Roman" w:hAnsi="Times New Roman" w:cs="Times New Roman"/>
          <w:sz w:val="20"/>
          <w:szCs w:val="20"/>
          <w:lang w:eastAsia="ru-RU"/>
        </w:rPr>
        <w:t xml:space="preserve"> государственных и муниципальных услуг (функций)</w:t>
      </w:r>
      <w:r w:rsidRPr="00C62CF5">
        <w:rPr>
          <w:rFonts w:ascii="Times New Roman" w:eastAsia="Calibri" w:hAnsi="Times New Roman" w:cs="Times New Roman"/>
          <w:sz w:val="20"/>
          <w:szCs w:val="20"/>
        </w:rPr>
        <w:t>.</w:t>
      </w:r>
      <w:proofErr w:type="gramEnd"/>
    </w:p>
    <w:p w:rsidR="00B95726" w:rsidRPr="00C62CF5" w:rsidRDefault="00B95726" w:rsidP="00B95726">
      <w:pPr>
        <w:keepNext/>
        <w:widowControl w:val="0"/>
        <w:autoSpaceDE w:val="0"/>
        <w:autoSpaceDN w:val="0"/>
        <w:adjustRightInd w:val="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3.2.3.3.</w:t>
      </w:r>
      <w:r w:rsidRPr="00C62CF5">
        <w:rPr>
          <w:rFonts w:ascii="Times New Roman" w:eastAsia="Calibri" w:hAnsi="Times New Roman" w:cs="Times New Roman"/>
          <w:bCs/>
          <w:sz w:val="20"/>
          <w:szCs w:val="20"/>
          <w:lang w:eastAsia="ru-RU"/>
        </w:rPr>
        <w:t xml:space="preserve"> </w:t>
      </w:r>
      <w:r w:rsidRPr="00C62CF5">
        <w:rPr>
          <w:rFonts w:ascii="Times New Roman" w:eastAsia="Times New Roman" w:hAnsi="Times New Roman" w:cs="Times New Roman"/>
          <w:sz w:val="20"/>
          <w:szCs w:val="20"/>
          <w:lang w:eastAsia="ru-RU"/>
        </w:rPr>
        <w:t xml:space="preserve">При обращении заявителя через МФЦ, специалист МФЦ принимает документы от заявителя и передает в орган местного самоуправления в срок не позднее 3 рабочих дней </w:t>
      </w:r>
      <w:proofErr w:type="gramStart"/>
      <w:r w:rsidRPr="00C62CF5">
        <w:rPr>
          <w:rFonts w:ascii="Times New Roman" w:eastAsia="Times New Roman" w:hAnsi="Times New Roman" w:cs="Times New Roman"/>
          <w:sz w:val="20"/>
          <w:szCs w:val="20"/>
          <w:lang w:eastAsia="ru-RU"/>
        </w:rPr>
        <w:t>с даты получения</w:t>
      </w:r>
      <w:proofErr w:type="gramEnd"/>
      <w:r w:rsidRPr="00C62CF5">
        <w:rPr>
          <w:rFonts w:ascii="Times New Roman" w:eastAsia="Times New Roman" w:hAnsi="Times New Roman" w:cs="Times New Roman"/>
          <w:sz w:val="20"/>
          <w:szCs w:val="20"/>
          <w:lang w:eastAsia="ru-RU"/>
        </w:rPr>
        <w:t xml:space="preserve"> документов от заявителя».</w:t>
      </w:r>
    </w:p>
    <w:p w:rsidR="00B95726" w:rsidRPr="00C62CF5" w:rsidRDefault="00B95726" w:rsidP="00B95726">
      <w:pPr>
        <w:keepNext/>
        <w:widowControl w:val="0"/>
        <w:autoSpaceDE w:val="0"/>
        <w:autoSpaceDN w:val="0"/>
        <w:adjustRightInd w:val="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3.2.3.4.</w:t>
      </w:r>
      <w:r w:rsidRPr="00C62CF5">
        <w:rPr>
          <w:rFonts w:ascii="Times New Roman" w:eastAsia="Times New Roman" w:hAnsi="Times New Roman" w:cs="Times New Roman"/>
          <w:sz w:val="20"/>
          <w:szCs w:val="20"/>
          <w:lang w:eastAsia="ru-RU"/>
        </w:rPr>
        <w:t xml:space="preserve"> После регистрации заявления специалист, ответственный за прием и регистрацию заявления, передает заявление с документами Главе Администрации Крутихинского сельсовета Крутихинского района Алтайского края. Глава Администрации Крутихинского сельсовета, в день регистрации заявления</w:t>
      </w:r>
      <w:r w:rsidRPr="00C62CF5">
        <w:rPr>
          <w:rFonts w:ascii="Times New Roman" w:eastAsia="Calibri" w:hAnsi="Times New Roman" w:cs="Times New Roman"/>
          <w:sz w:val="20"/>
          <w:szCs w:val="20"/>
        </w:rPr>
        <w:t xml:space="preserve"> назначает </w:t>
      </w:r>
      <w:r w:rsidRPr="00C62CF5">
        <w:rPr>
          <w:rFonts w:ascii="Times New Roman" w:eastAsia="Times New Roman" w:hAnsi="Times New Roman" w:cs="Times New Roman"/>
          <w:sz w:val="20"/>
          <w:szCs w:val="20"/>
          <w:lang w:eastAsia="ru-RU"/>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b/>
          <w:bCs/>
          <w:sz w:val="20"/>
          <w:szCs w:val="20"/>
        </w:rPr>
        <w:t>3.2.3.5.</w:t>
      </w:r>
      <w:r w:rsidRPr="00C62CF5">
        <w:rPr>
          <w:rFonts w:ascii="Times New Roman" w:eastAsia="Calibri" w:hAnsi="Times New Roman" w:cs="Times New Roman"/>
          <w:bCs/>
          <w:sz w:val="20"/>
          <w:szCs w:val="20"/>
        </w:rPr>
        <w:t xml:space="preserve"> При обращении заявителя за получением муниципальной услуги в А</w:t>
      </w:r>
      <w:r w:rsidRPr="00C62CF5">
        <w:rPr>
          <w:rFonts w:ascii="Times New Roman" w:eastAsia="Times New Roman" w:hAnsi="Times New Roman" w:cs="Times New Roman"/>
          <w:sz w:val="20"/>
          <w:szCs w:val="20"/>
          <w:lang w:eastAsia="ru-RU"/>
        </w:rPr>
        <w:t xml:space="preserve">дминистрацию сельсовета </w:t>
      </w:r>
      <w:r w:rsidRPr="00C62CF5">
        <w:rPr>
          <w:rFonts w:ascii="Times New Roman" w:eastAsia="Calibri" w:hAnsi="Times New Roman" w:cs="Times New Roman"/>
          <w:bCs/>
          <w:sz w:val="20"/>
          <w:szCs w:val="20"/>
        </w:rPr>
        <w:t xml:space="preserve">на личном приеме или </w:t>
      </w:r>
      <w:r w:rsidRPr="00C62CF5">
        <w:rPr>
          <w:rFonts w:ascii="Times New Roman" w:eastAsia="Times New Roman" w:hAnsi="Times New Roman" w:cs="Times New Roman"/>
          <w:sz w:val="20"/>
          <w:szCs w:val="20"/>
          <w:lang w:eastAsia="ru-RU"/>
        </w:rPr>
        <w:t>направлении документов почтой</w:t>
      </w:r>
      <w:r w:rsidRPr="00C62CF5">
        <w:rPr>
          <w:rFonts w:ascii="Times New Roman" w:eastAsia="Calibri" w:hAnsi="Times New Roman" w:cs="Times New Roman"/>
          <w:bCs/>
          <w:sz w:val="20"/>
          <w:szCs w:val="20"/>
        </w:rPr>
        <w:t xml:space="preserve"> заявитель </w:t>
      </w:r>
      <w:r w:rsidRPr="00C62CF5">
        <w:rPr>
          <w:rFonts w:ascii="Times New Roman" w:eastAsia="Times New Roman" w:hAnsi="Times New Roman" w:cs="Times New Roman"/>
          <w:sz w:val="20"/>
          <w:szCs w:val="20"/>
          <w:lang w:eastAsia="ru-RU"/>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C62CF5">
        <w:rPr>
          <w:rFonts w:ascii="Times New Roman" w:eastAsia="Calibri" w:hAnsi="Times New Roman" w:cs="Times New Roman"/>
          <w:bCs/>
          <w:sz w:val="20"/>
          <w:szCs w:val="20"/>
        </w:rPr>
        <w:t xml:space="preserve">через Многофункциональный центр заявитель дополнительно дает согласие Многофункциональному центру на </w:t>
      </w:r>
      <w:r w:rsidRPr="00C62CF5">
        <w:rPr>
          <w:rFonts w:ascii="Times New Roman" w:eastAsia="Times New Roman" w:hAnsi="Times New Roman" w:cs="Times New Roman"/>
          <w:sz w:val="20"/>
          <w:szCs w:val="20"/>
          <w:lang w:eastAsia="ru-RU"/>
        </w:rPr>
        <w:t>обработку его персональных данных.</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bCs/>
          <w:sz w:val="20"/>
          <w:szCs w:val="20"/>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C62CF5">
        <w:rPr>
          <w:rFonts w:ascii="Times New Roman" w:eastAsia="Times New Roman" w:hAnsi="Times New Roman" w:cs="Times New Roman"/>
          <w:sz w:val="20"/>
          <w:szCs w:val="20"/>
          <w:lang w:eastAsia="ru-RU"/>
        </w:rPr>
        <w:t>на обработку его персональных данных.</w:t>
      </w:r>
    </w:p>
    <w:p w:rsidR="00B95726" w:rsidRPr="00C62CF5" w:rsidRDefault="00B95726" w:rsidP="00B95726">
      <w:pPr>
        <w:widowControl w:val="0"/>
        <w:shd w:val="clear" w:color="auto" w:fill="FFFFFF"/>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3.2.4.</w:t>
      </w:r>
      <w:r w:rsidRPr="00C62CF5">
        <w:rPr>
          <w:rFonts w:ascii="Times New Roman" w:eastAsia="Times New Roman" w:hAnsi="Times New Roman" w:cs="Times New Roman"/>
          <w:sz w:val="20"/>
          <w:szCs w:val="20"/>
          <w:lang w:eastAsia="ru-RU"/>
        </w:rPr>
        <w:t xml:space="preserve"> Результатом исполнения административной процедуры является:</w:t>
      </w:r>
    </w:p>
    <w:p w:rsidR="00B95726" w:rsidRPr="00C62CF5" w:rsidRDefault="00B95726" w:rsidP="00B95726">
      <w:pPr>
        <w:widowControl w:val="0"/>
        <w:shd w:val="clear" w:color="auto" w:fill="FFFFFF"/>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При предоставлении заявителем заявления лично (направлении документов почтой) – прием, регистрация заявления</w:t>
      </w:r>
      <w:r w:rsidRPr="00C62CF5">
        <w:rPr>
          <w:rFonts w:ascii="Times New Roman" w:eastAsia="Calibri" w:hAnsi="Times New Roman" w:cs="Times New Roman"/>
          <w:bCs/>
          <w:sz w:val="20"/>
          <w:szCs w:val="20"/>
        </w:rPr>
        <w:t xml:space="preserve"> и прилагаемых документов. </w:t>
      </w:r>
      <w:r w:rsidRPr="00C62CF5">
        <w:rPr>
          <w:rFonts w:ascii="Times New Roman" w:eastAsia="Times New Roman" w:hAnsi="Times New Roman" w:cs="Times New Roman"/>
          <w:sz w:val="20"/>
          <w:szCs w:val="20"/>
          <w:lang w:eastAsia="ru-RU"/>
        </w:rPr>
        <w:t>Максимальный срок выполнения действий административной процедуры – 30 минут с момента подачи в Администрацию сельсовета заявления с комплектом документов.</w:t>
      </w:r>
    </w:p>
    <w:p w:rsidR="00B95726" w:rsidRPr="00C62CF5" w:rsidRDefault="00B95726" w:rsidP="00B95726">
      <w:pPr>
        <w:widowControl w:val="0"/>
        <w:shd w:val="clear" w:color="auto" w:fill="FFFFFF"/>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w:t>
      </w:r>
      <w:r w:rsidRPr="00C62CF5">
        <w:rPr>
          <w:rFonts w:ascii="Times New Roman" w:eastAsia="Calibri" w:hAnsi="Times New Roman" w:cs="Times New Roman"/>
          <w:bCs/>
          <w:sz w:val="20"/>
          <w:szCs w:val="20"/>
        </w:rPr>
        <w:t xml:space="preserve"> и уведомление о регистрации через «Личный </w:t>
      </w:r>
      <w:r w:rsidRPr="00C62CF5">
        <w:rPr>
          <w:rFonts w:ascii="Times New Roman" w:eastAsia="Calibri" w:hAnsi="Times New Roman" w:cs="Times New Roman"/>
          <w:sz w:val="20"/>
          <w:szCs w:val="20"/>
        </w:rPr>
        <w:t xml:space="preserve">кабинет» либо, по выбору заявителя, на электронную почту или путем направления СМС оповещения. </w:t>
      </w:r>
    </w:p>
    <w:p w:rsidR="00B95726" w:rsidRPr="00C62CF5" w:rsidRDefault="00B95726" w:rsidP="00B95726">
      <w:pPr>
        <w:widowControl w:val="0"/>
        <w:shd w:val="clear" w:color="auto" w:fill="FFFFFF"/>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Уведомление заявителя о поступлении документов в Администрацию сельсовета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B95726" w:rsidRPr="00C62CF5" w:rsidRDefault="00B95726" w:rsidP="00B95726">
      <w:pPr>
        <w:widowControl w:val="0"/>
        <w:shd w:val="clear" w:color="auto" w:fill="FFFFFF"/>
        <w:autoSpaceDE w:val="0"/>
        <w:autoSpaceDN w:val="0"/>
        <w:adjustRightInd w:val="0"/>
        <w:ind w:firstLine="72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Уведомление заявителя о регистрации заявления через </w:t>
      </w:r>
      <w:r w:rsidRPr="00C62CF5">
        <w:rPr>
          <w:rFonts w:ascii="Times New Roman" w:eastAsia="Calibri" w:hAnsi="Times New Roman" w:cs="Times New Roman"/>
          <w:bCs/>
          <w:sz w:val="20"/>
          <w:szCs w:val="20"/>
        </w:rPr>
        <w:t xml:space="preserve">«Личный </w:t>
      </w:r>
      <w:r w:rsidRPr="00C62CF5">
        <w:rPr>
          <w:rFonts w:ascii="Times New Roman" w:eastAsia="Calibri" w:hAnsi="Times New Roman" w:cs="Times New Roman"/>
          <w:sz w:val="20"/>
          <w:szCs w:val="20"/>
        </w:rPr>
        <w:t xml:space="preserve">кабинет» </w:t>
      </w:r>
      <w:r w:rsidRPr="00C62CF5">
        <w:rPr>
          <w:rFonts w:ascii="Times New Roman" w:eastAsia="Times New Roman" w:hAnsi="Times New Roman" w:cs="Times New Roman"/>
          <w:sz w:val="20"/>
          <w:szCs w:val="20"/>
          <w:lang w:eastAsia="ru-RU"/>
        </w:rPr>
        <w:t xml:space="preserve">на Едином портале государственных и муниципальных услуг (функций) осуществляется автоматически после внесения в СИР сведений о регистрации заявления. </w:t>
      </w:r>
      <w:proofErr w:type="gramEnd"/>
    </w:p>
    <w:p w:rsidR="00B95726" w:rsidRPr="00C62CF5" w:rsidRDefault="00B95726" w:rsidP="00B95726">
      <w:pPr>
        <w:widowControl w:val="0"/>
        <w:shd w:val="clear" w:color="auto" w:fill="FFFFFF"/>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3) При предоставлении заявителем заявления через </w:t>
      </w:r>
      <w:r w:rsidRPr="00C62CF5">
        <w:rPr>
          <w:rFonts w:ascii="Times New Roman" w:eastAsia="Calibri" w:hAnsi="Times New Roman" w:cs="Times New Roman"/>
          <w:bCs/>
          <w:sz w:val="20"/>
          <w:szCs w:val="20"/>
          <w:lang w:eastAsia="ru-RU"/>
        </w:rPr>
        <w:t xml:space="preserve">Многофункциональный центр – </w:t>
      </w:r>
      <w:r w:rsidRPr="00C62CF5">
        <w:rPr>
          <w:rFonts w:ascii="Times New Roman" w:eastAsia="Times New Roman" w:hAnsi="Times New Roman" w:cs="Times New Roman"/>
          <w:sz w:val="20"/>
          <w:szCs w:val="20"/>
          <w:lang w:eastAsia="ru-RU"/>
        </w:rPr>
        <w:t xml:space="preserve">прием и регистрация </w:t>
      </w:r>
      <w:r w:rsidRPr="00C62CF5">
        <w:rPr>
          <w:rFonts w:ascii="Times New Roman" w:eastAsia="Calibri" w:hAnsi="Times New Roman" w:cs="Times New Roman"/>
          <w:bCs/>
          <w:sz w:val="20"/>
          <w:szCs w:val="20"/>
        </w:rPr>
        <w:t xml:space="preserve">заявления и документов, </w:t>
      </w:r>
      <w:r w:rsidRPr="00C62CF5">
        <w:rPr>
          <w:rFonts w:ascii="Times New Roman" w:eastAsia="Calibri" w:hAnsi="Times New Roman" w:cs="Times New Roman"/>
          <w:sz w:val="20"/>
          <w:szCs w:val="20"/>
        </w:rPr>
        <w:t>назначение уполномоченного специалиста</w:t>
      </w:r>
      <w:r w:rsidRPr="00C62CF5">
        <w:rPr>
          <w:rFonts w:ascii="Times New Roman" w:eastAsia="Calibri" w:hAnsi="Times New Roman" w:cs="Times New Roman"/>
          <w:bCs/>
          <w:sz w:val="20"/>
          <w:szCs w:val="20"/>
        </w:rPr>
        <w:t xml:space="preserve">. </w:t>
      </w:r>
      <w:r w:rsidRPr="00C62CF5">
        <w:rPr>
          <w:rFonts w:ascii="Times New Roman" w:eastAsia="Times New Roman" w:hAnsi="Times New Roman" w:cs="Times New Roman"/>
          <w:sz w:val="20"/>
          <w:szCs w:val="20"/>
          <w:lang w:eastAsia="ru-RU"/>
        </w:rPr>
        <w:t xml:space="preserve">Максимальный срок выполнения действий административной процедуры – в течение дня с момента приема </w:t>
      </w:r>
      <w:r w:rsidRPr="00C62CF5">
        <w:rPr>
          <w:rFonts w:ascii="Times New Roman" w:eastAsia="Calibri" w:hAnsi="Times New Roman" w:cs="Times New Roman"/>
          <w:bCs/>
          <w:sz w:val="20"/>
          <w:szCs w:val="20"/>
        </w:rPr>
        <w:t xml:space="preserve">из </w:t>
      </w:r>
      <w:r w:rsidRPr="00C62CF5">
        <w:rPr>
          <w:rFonts w:ascii="Times New Roman" w:eastAsia="Calibri" w:hAnsi="Times New Roman" w:cs="Times New Roman"/>
          <w:bCs/>
          <w:sz w:val="20"/>
          <w:szCs w:val="20"/>
          <w:lang w:eastAsia="ru-RU"/>
        </w:rPr>
        <w:t xml:space="preserve">Многофункционального центра </w:t>
      </w:r>
      <w:r w:rsidRPr="00C62CF5">
        <w:rPr>
          <w:rFonts w:ascii="Times New Roman" w:eastAsia="Times New Roman" w:hAnsi="Times New Roman" w:cs="Times New Roman"/>
          <w:sz w:val="20"/>
          <w:szCs w:val="20"/>
          <w:lang w:eastAsia="ru-RU"/>
        </w:rPr>
        <w:t>в Администрацию сельсовета заявления с прилагаемыми документами.</w:t>
      </w:r>
    </w:p>
    <w:p w:rsidR="00B95726" w:rsidRPr="00C62CF5" w:rsidRDefault="00B95726" w:rsidP="00B95726">
      <w:pPr>
        <w:jc w:val="both"/>
        <w:rPr>
          <w:rFonts w:ascii="Times New Roman" w:eastAsia="Calibri" w:hAnsi="Times New Roman" w:cs="Times New Roman"/>
          <w:sz w:val="20"/>
          <w:szCs w:val="20"/>
          <w:lang w:eastAsia="ru-RU"/>
        </w:rPr>
      </w:pPr>
      <w:r w:rsidRPr="00C62CF5">
        <w:rPr>
          <w:rFonts w:ascii="Times New Roman" w:eastAsia="Times New Roman" w:hAnsi="Times New Roman" w:cs="Times New Roman"/>
          <w:b/>
          <w:sz w:val="20"/>
          <w:szCs w:val="20"/>
          <w:lang w:eastAsia="ru-RU"/>
        </w:rPr>
        <w:t>3.3.</w:t>
      </w:r>
      <w:r w:rsidRPr="00C62CF5">
        <w:rPr>
          <w:rFonts w:ascii="Times New Roman" w:eastAsia="Times New Roman" w:hAnsi="Times New Roman" w:cs="Times New Roman"/>
          <w:sz w:val="20"/>
          <w:szCs w:val="20"/>
          <w:lang w:eastAsia="ru-RU"/>
        </w:rPr>
        <w:t xml:space="preserve"> Рассмотрение и проверка заявления и документов, подготовка результата предоставления муниципальной услуги.</w:t>
      </w:r>
    </w:p>
    <w:p w:rsidR="00B95726" w:rsidRPr="00C62CF5" w:rsidRDefault="00B95726" w:rsidP="00B95726">
      <w:pPr>
        <w:widowControl w:val="0"/>
        <w:autoSpaceDE w:val="0"/>
        <w:autoSpaceDN w:val="0"/>
        <w:adjustRightInd w:val="0"/>
        <w:jc w:val="both"/>
        <w:rPr>
          <w:rFonts w:ascii="Times New Roman" w:eastAsia="Calibri" w:hAnsi="Times New Roman" w:cs="Times New Roman"/>
          <w:sz w:val="20"/>
          <w:szCs w:val="20"/>
          <w:lang w:eastAsia="ru-RU"/>
        </w:rPr>
      </w:pPr>
      <w:r w:rsidRPr="00C62CF5">
        <w:rPr>
          <w:rFonts w:ascii="Times New Roman" w:eastAsia="Calibri" w:hAnsi="Times New Roman" w:cs="Times New Roman"/>
          <w:b/>
          <w:sz w:val="20"/>
          <w:szCs w:val="20"/>
          <w:lang w:eastAsia="ru-RU"/>
        </w:rPr>
        <w:t>3.3.1.</w:t>
      </w:r>
      <w:r w:rsidRPr="00C62CF5">
        <w:rPr>
          <w:rFonts w:ascii="Times New Roman" w:eastAsia="Calibri" w:hAnsi="Times New Roman" w:cs="Times New Roman"/>
          <w:sz w:val="20"/>
          <w:szCs w:val="20"/>
          <w:lang w:eastAsia="ru-RU"/>
        </w:rPr>
        <w:t xml:space="preserve"> Основанием для начала исполнения процедуры</w:t>
      </w:r>
      <w:r w:rsidRPr="00C62CF5">
        <w:rPr>
          <w:rFonts w:ascii="Times New Roman" w:eastAsia="Times New Roman" w:hAnsi="Times New Roman" w:cs="Times New Roman"/>
          <w:sz w:val="20"/>
          <w:szCs w:val="20"/>
          <w:lang w:eastAsia="ru-RU"/>
        </w:rPr>
        <w:t xml:space="preserve"> проверки пакета документов на комплектность</w:t>
      </w:r>
      <w:r w:rsidRPr="00C62CF5">
        <w:rPr>
          <w:rFonts w:ascii="Times New Roman" w:eastAsia="Calibri" w:hAnsi="Times New Roman" w:cs="Times New Roman"/>
          <w:sz w:val="20"/>
          <w:szCs w:val="20"/>
          <w:lang w:eastAsia="ru-RU"/>
        </w:rPr>
        <w:t xml:space="preserve"> является назначение уполномоченного специалиста.</w:t>
      </w:r>
    </w:p>
    <w:p w:rsidR="00B95726" w:rsidRPr="00C62CF5" w:rsidRDefault="00B95726" w:rsidP="00B95726">
      <w:pPr>
        <w:widowControl w:val="0"/>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b/>
          <w:sz w:val="20"/>
          <w:szCs w:val="20"/>
        </w:rPr>
        <w:t>3.3.2.</w:t>
      </w:r>
      <w:r w:rsidRPr="00C62CF5">
        <w:rPr>
          <w:rFonts w:ascii="Times New Roman" w:eastAsia="Calibri" w:hAnsi="Times New Roman" w:cs="Times New Roman"/>
          <w:sz w:val="20"/>
          <w:szCs w:val="20"/>
        </w:rPr>
        <w:t xml:space="preserve"> </w:t>
      </w:r>
      <w:proofErr w:type="gramStart"/>
      <w:r w:rsidRPr="00C62CF5">
        <w:rPr>
          <w:rFonts w:ascii="Times New Roman" w:eastAsia="Calibri" w:hAnsi="Times New Roman" w:cs="Times New Roman"/>
          <w:sz w:val="20"/>
          <w:szCs w:val="20"/>
        </w:rPr>
        <w:t xml:space="preserve">Уполномоченный </w:t>
      </w:r>
      <w:r w:rsidRPr="00C62CF5">
        <w:rPr>
          <w:rFonts w:ascii="Times New Roman" w:eastAsia="Times New Roman" w:hAnsi="Times New Roman" w:cs="Times New Roman"/>
          <w:sz w:val="20"/>
          <w:szCs w:val="20"/>
          <w:lang w:eastAsia="ru-RU"/>
        </w:rPr>
        <w:t>специалист в течение пяти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2.12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Pr="00C62CF5">
        <w:rPr>
          <w:rFonts w:ascii="Times New Roman" w:eastAsia="Calibri" w:hAnsi="Times New Roman" w:cs="Times New Roman"/>
          <w:sz w:val="20"/>
          <w:szCs w:val="20"/>
          <w:lang w:eastAsia="ru-RU"/>
        </w:rPr>
        <w:t xml:space="preserve"> </w:t>
      </w:r>
      <w:r w:rsidRPr="00C62CF5">
        <w:rPr>
          <w:rFonts w:ascii="Times New Roman" w:eastAsia="Times New Roman" w:hAnsi="Times New Roman" w:cs="Times New Roman"/>
          <w:sz w:val="20"/>
          <w:szCs w:val="20"/>
          <w:lang w:eastAsia="ru-RU"/>
        </w:rPr>
        <w:t xml:space="preserve">подготавливает проект уведомления об отказе в предоставлении муниципальной услуги с </w:t>
      </w:r>
      <w:r w:rsidRPr="00C62CF5">
        <w:rPr>
          <w:rFonts w:ascii="Times New Roman" w:eastAsia="Times New Roman" w:hAnsi="Times New Roman" w:cs="Times New Roman"/>
          <w:sz w:val="20"/>
          <w:szCs w:val="20"/>
          <w:lang w:eastAsia="ru-RU"/>
        </w:rPr>
        <w:lastRenderedPageBreak/>
        <w:t>указанием причины</w:t>
      </w:r>
      <w:proofErr w:type="gramEnd"/>
      <w:r w:rsidRPr="00C62CF5">
        <w:rPr>
          <w:rFonts w:ascii="Times New Roman" w:eastAsia="Times New Roman" w:hAnsi="Times New Roman" w:cs="Times New Roman"/>
          <w:sz w:val="20"/>
          <w:szCs w:val="20"/>
          <w:lang w:eastAsia="ru-RU"/>
        </w:rPr>
        <w:t xml:space="preserve"> отказа.</w:t>
      </w:r>
    </w:p>
    <w:p w:rsidR="00B95726" w:rsidRPr="00C62CF5" w:rsidRDefault="00B95726" w:rsidP="00B95726">
      <w:pPr>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b/>
          <w:sz w:val="20"/>
          <w:szCs w:val="20"/>
          <w:lang w:eastAsia="ru-RU"/>
        </w:rPr>
        <w:t>3.3.3.</w:t>
      </w:r>
      <w:r w:rsidRPr="00C62CF5">
        <w:rPr>
          <w:rFonts w:ascii="Times New Roman" w:eastAsia="Calibri"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 xml:space="preserve">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СИР и направляет запросы по каналам межведомственного взаимодействия. </w:t>
      </w:r>
      <w:proofErr w:type="gramEnd"/>
    </w:p>
    <w:p w:rsidR="00B95726" w:rsidRPr="00C62CF5" w:rsidRDefault="00B95726" w:rsidP="00B95726">
      <w:pPr>
        <w:autoSpaceDE w:val="0"/>
        <w:autoSpaceDN w:val="0"/>
        <w:adjustRightInd w:val="0"/>
        <w:ind w:firstLine="720"/>
        <w:jc w:val="both"/>
        <w:rPr>
          <w:rFonts w:ascii="Times New Roman" w:eastAsia="Times New Roman" w:hAnsi="Times New Roman" w:cs="Times New Roman"/>
          <w:sz w:val="20"/>
          <w:szCs w:val="20"/>
          <w:lang w:eastAsia="ru-RU"/>
        </w:rPr>
      </w:pPr>
      <w:bookmarkStart w:id="47" w:name="sub_63"/>
      <w:r w:rsidRPr="00C62CF5">
        <w:rPr>
          <w:rFonts w:ascii="Times New Roman" w:eastAsia="Times New Roman" w:hAnsi="Times New Roman" w:cs="Times New Roman"/>
          <w:b/>
          <w:sz w:val="20"/>
          <w:szCs w:val="20"/>
          <w:lang w:eastAsia="ru-RU"/>
        </w:rPr>
        <w:t>3.3.4.</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B95726" w:rsidRPr="00C62CF5" w:rsidRDefault="00B95726" w:rsidP="00B95726">
      <w:pPr>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главе Администрации Крутихинского сельсовета.</w:t>
      </w:r>
    </w:p>
    <w:p w:rsidR="00B95726" w:rsidRPr="00C62CF5" w:rsidRDefault="00B95726" w:rsidP="00B95726">
      <w:pPr>
        <w:widowControl w:val="0"/>
        <w:autoSpaceDE w:val="0"/>
        <w:autoSpaceDN w:val="0"/>
        <w:adjustRightInd w:val="0"/>
        <w:ind w:firstLine="708"/>
        <w:jc w:val="both"/>
        <w:rPr>
          <w:rFonts w:ascii="Times New Roman" w:eastAsia="Times New Roman" w:hAnsi="Times New Roman" w:cs="Times New Roman"/>
          <w:sz w:val="20"/>
          <w:szCs w:val="20"/>
          <w:lang w:eastAsia="ru-RU"/>
        </w:rPr>
      </w:pPr>
      <w:bookmarkStart w:id="48" w:name="sub_64"/>
      <w:bookmarkEnd w:id="47"/>
      <w:r w:rsidRPr="00C62CF5">
        <w:rPr>
          <w:rFonts w:ascii="Times New Roman" w:eastAsia="Times New Roman" w:hAnsi="Times New Roman" w:cs="Times New Roman"/>
          <w:b/>
          <w:sz w:val="20"/>
          <w:szCs w:val="20"/>
          <w:lang w:eastAsia="ru-RU"/>
        </w:rPr>
        <w:t>3.3.5.</w:t>
      </w:r>
      <w:r w:rsidRPr="00C62CF5">
        <w:rPr>
          <w:rFonts w:ascii="Times New Roman" w:eastAsia="Times New Roman" w:hAnsi="Times New Roman" w:cs="Times New Roman"/>
          <w:sz w:val="20"/>
          <w:szCs w:val="20"/>
          <w:lang w:eastAsia="ru-RU"/>
        </w:rPr>
        <w:t xml:space="preserve">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отказе в предоставлении муниципальной услуги с указанием мотивированных причин отказа. </w:t>
      </w:r>
      <w:bookmarkEnd w:id="48"/>
      <w:r w:rsidRPr="00C62CF5">
        <w:rPr>
          <w:rFonts w:ascii="Times New Roman" w:eastAsia="Times New Roman" w:hAnsi="Times New Roman" w:cs="Times New Roman"/>
          <w:sz w:val="20"/>
          <w:szCs w:val="20"/>
          <w:lang w:eastAsia="ru-RU"/>
        </w:rPr>
        <w:t>Срок выполнения данной административной процедуры не должен превышать пяти дней.</w:t>
      </w:r>
    </w:p>
    <w:p w:rsidR="00B95726" w:rsidRPr="00C62CF5" w:rsidRDefault="00B95726" w:rsidP="00B95726">
      <w:pPr>
        <w:widowControl w:val="0"/>
        <w:autoSpaceDE w:val="0"/>
        <w:autoSpaceDN w:val="0"/>
        <w:adjustRightInd w:val="0"/>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3.4.</w:t>
      </w:r>
      <w:r w:rsidRPr="00C62CF5">
        <w:rPr>
          <w:rFonts w:ascii="Times New Roman" w:eastAsia="Times New Roman" w:hAnsi="Times New Roman" w:cs="Times New Roman"/>
          <w:sz w:val="20"/>
          <w:szCs w:val="20"/>
          <w:lang w:eastAsia="ru-RU"/>
        </w:rPr>
        <w:t xml:space="preserve">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B95726" w:rsidRPr="00C62CF5" w:rsidRDefault="00B95726" w:rsidP="00B95726">
      <w:pPr>
        <w:ind w:firstLine="720"/>
        <w:jc w:val="both"/>
        <w:rPr>
          <w:rFonts w:ascii="Times New Roman" w:eastAsia="Times New Roman" w:hAnsi="Times New Roman" w:cs="Times New Roman"/>
          <w:sz w:val="20"/>
          <w:szCs w:val="20"/>
          <w:lang w:eastAsia="ru-RU"/>
        </w:rPr>
      </w:pPr>
      <w:bookmarkStart w:id="49" w:name="sub_66"/>
      <w:r w:rsidRPr="00C62CF5">
        <w:rPr>
          <w:rFonts w:ascii="Times New Roman" w:eastAsia="Times New Roman" w:hAnsi="Times New Roman" w:cs="Times New Roman"/>
          <w:b/>
          <w:sz w:val="20"/>
          <w:szCs w:val="20"/>
          <w:lang w:eastAsia="ru-RU"/>
        </w:rPr>
        <w:t>3.4.1.</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Администрации Крутихинского сельсовета,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B95726" w:rsidRPr="00C62CF5" w:rsidRDefault="00B95726" w:rsidP="00B95726">
      <w:pPr>
        <w:ind w:firstLine="720"/>
        <w:jc w:val="both"/>
        <w:rPr>
          <w:rFonts w:ascii="Times New Roman" w:eastAsia="Times New Roman" w:hAnsi="Times New Roman" w:cs="Times New Roman"/>
          <w:sz w:val="20"/>
          <w:szCs w:val="20"/>
          <w:lang w:eastAsia="ru-RU"/>
        </w:rPr>
      </w:pPr>
      <w:bookmarkStart w:id="50" w:name="sub_67"/>
      <w:bookmarkEnd w:id="49"/>
      <w:r w:rsidRPr="00C62CF5">
        <w:rPr>
          <w:rFonts w:ascii="Times New Roman" w:eastAsia="Times New Roman" w:hAnsi="Times New Roman" w:cs="Times New Roman"/>
          <w:b/>
          <w:sz w:val="20"/>
          <w:szCs w:val="20"/>
          <w:lang w:eastAsia="ru-RU"/>
        </w:rPr>
        <w:t>3.4.2.</w:t>
      </w:r>
      <w:r w:rsidRPr="00C62CF5">
        <w:rPr>
          <w:rFonts w:ascii="Times New Roman" w:eastAsia="Times New Roman" w:hAnsi="Times New Roman" w:cs="Times New Roman"/>
          <w:sz w:val="20"/>
          <w:szCs w:val="20"/>
          <w:lang w:eastAsia="ru-RU"/>
        </w:rPr>
        <w:t xml:space="preserve"> Глава Администрации Крутихинского сельсовета, рассматривает представленные документы, подписывает уведомление о предоставлении муниципальной услуги либо </w:t>
      </w:r>
      <w:r w:rsidRPr="00C62CF5">
        <w:rPr>
          <w:rFonts w:ascii="Times New Roman" w:eastAsia="Calibri" w:hAnsi="Times New Roman" w:cs="Times New Roman"/>
          <w:sz w:val="20"/>
          <w:szCs w:val="20"/>
        </w:rPr>
        <w:t>мотивированный</w:t>
      </w:r>
      <w:r w:rsidRPr="00C62CF5">
        <w:rPr>
          <w:rFonts w:ascii="Times New Roman" w:eastAsia="Times New Roman" w:hAnsi="Times New Roman" w:cs="Times New Roman"/>
          <w:sz w:val="20"/>
          <w:szCs w:val="20"/>
          <w:lang w:eastAsia="ru-RU"/>
        </w:rPr>
        <w:t xml:space="preserve"> отказ в предоставлении муниципальной услуги и направляет их уполномоченному специалисту. </w:t>
      </w:r>
      <w:bookmarkStart w:id="51" w:name="sub_68"/>
      <w:bookmarkEnd w:id="50"/>
      <w:r w:rsidRPr="00C62CF5">
        <w:rPr>
          <w:rFonts w:ascii="Times New Roman" w:eastAsia="Times New Roman" w:hAnsi="Times New Roman" w:cs="Times New Roman"/>
          <w:sz w:val="20"/>
          <w:szCs w:val="20"/>
          <w:lang w:eastAsia="ru-RU"/>
        </w:rPr>
        <w:t>Максимальный срок выполнения действий данной административной процедуры не должен превышать пяти дней.</w:t>
      </w:r>
    </w:p>
    <w:p w:rsidR="00B95726" w:rsidRPr="00C62CF5" w:rsidRDefault="00B95726" w:rsidP="00B95726">
      <w:pPr>
        <w:ind w:firstLine="720"/>
        <w:jc w:val="both"/>
        <w:rPr>
          <w:rFonts w:ascii="Times New Roman" w:eastAsia="Times New Roman" w:hAnsi="Times New Roman" w:cs="Times New Roman"/>
          <w:sz w:val="20"/>
          <w:szCs w:val="20"/>
          <w:lang w:eastAsia="ru-RU"/>
        </w:rPr>
      </w:pPr>
      <w:bookmarkStart w:id="52" w:name="sub_73"/>
      <w:bookmarkEnd w:id="51"/>
      <w:r w:rsidRPr="00C62CF5">
        <w:rPr>
          <w:rFonts w:ascii="Times New Roman" w:eastAsia="Times New Roman" w:hAnsi="Times New Roman" w:cs="Times New Roman"/>
          <w:b/>
          <w:sz w:val="20"/>
          <w:szCs w:val="20"/>
          <w:lang w:eastAsia="ru-RU"/>
        </w:rPr>
        <w:t>3.4.3.</w:t>
      </w:r>
      <w:r w:rsidRPr="00C62CF5">
        <w:rPr>
          <w:rFonts w:ascii="Times New Roman" w:eastAsia="Times New Roman" w:hAnsi="Times New Roman" w:cs="Times New Roman"/>
          <w:sz w:val="20"/>
          <w:szCs w:val="20"/>
          <w:lang w:eastAsia="ru-RU"/>
        </w:rPr>
        <w:t xml:space="preserve"> Информирование и выдача результата предоставления муниципальной услуги.</w:t>
      </w:r>
    </w:p>
    <w:p w:rsidR="00B95726" w:rsidRPr="00C62CF5" w:rsidRDefault="00B95726" w:rsidP="00B95726">
      <w:pPr>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3.4.3.1.</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Уполномоченный специалист не позднее чем через два дня со дня принятия одного из указанных в пункта 2.4 Административного регламента решений выдает или направляет по адресу, указанному в заявлении, либо через Многофункциональный центр</w:t>
      </w:r>
      <w:r w:rsidRPr="00C62CF5">
        <w:rPr>
          <w:rFonts w:ascii="Times New Roman" w:eastAsia="Times New Roman" w:hAnsi="Times New Roman" w:cs="Times New Roman"/>
          <w:bCs/>
          <w:sz w:val="20"/>
          <w:szCs w:val="20"/>
          <w:lang w:eastAsia="ru-RU"/>
        </w:rPr>
        <w:t xml:space="preserve"> </w:t>
      </w:r>
      <w:r w:rsidRPr="00C62CF5">
        <w:rPr>
          <w:rFonts w:ascii="Times New Roman" w:eastAsia="Times New Roman" w:hAnsi="Times New Roman" w:cs="Times New Roman"/>
          <w:sz w:val="20"/>
          <w:szCs w:val="20"/>
          <w:lang w:eastAsia="ru-RU"/>
        </w:rPr>
        <w:t>заявителю документ, подтверждающий принятие одного из указанных решений.</w:t>
      </w:r>
      <w:proofErr w:type="gramEnd"/>
    </w:p>
    <w:p w:rsidR="00B95726" w:rsidRPr="00C62CF5" w:rsidRDefault="00B95726" w:rsidP="00B95726">
      <w:pPr>
        <w:ind w:firstLine="720"/>
        <w:jc w:val="both"/>
        <w:rPr>
          <w:rFonts w:ascii="Times New Roman" w:eastAsia="Times New Roman" w:hAnsi="Times New Roman" w:cs="Times New Roman"/>
          <w:bCs/>
          <w:iCs/>
          <w:sz w:val="20"/>
          <w:szCs w:val="20"/>
          <w:lang w:eastAsia="ru-RU"/>
        </w:rPr>
      </w:pPr>
      <w:r w:rsidRPr="00C62CF5">
        <w:rPr>
          <w:rFonts w:ascii="Times New Roman" w:eastAsia="Times New Roman" w:hAnsi="Times New Roman" w:cs="Times New Roman"/>
          <w:bCs/>
          <w:sz w:val="20"/>
          <w:szCs w:val="20"/>
          <w:lang w:eastAsia="ru-RU"/>
        </w:rPr>
        <w:t>При этом заявителю сообщается о принятом решении и о возможности получения результата</w:t>
      </w:r>
      <w:r w:rsidRPr="00C62CF5">
        <w:rPr>
          <w:rFonts w:ascii="Times New Roman" w:eastAsia="Times New Roman" w:hAnsi="Times New Roman" w:cs="Times New Roman"/>
          <w:bCs/>
          <w:iCs/>
          <w:sz w:val="20"/>
          <w:szCs w:val="20"/>
          <w:lang w:eastAsia="ru-RU"/>
        </w:rPr>
        <w:t xml:space="preserve"> муниципальной услуги лично в течение одного рабочего дня, следующего за днем принятия решения.</w:t>
      </w:r>
    </w:p>
    <w:p w:rsidR="00B95726" w:rsidRPr="00C62CF5" w:rsidRDefault="00B95726" w:rsidP="00B95726">
      <w:pPr>
        <w:jc w:val="both"/>
        <w:rPr>
          <w:rFonts w:ascii="Times New Roman" w:eastAsia="Calibri" w:hAnsi="Times New Roman" w:cs="Times New Roman"/>
          <w:sz w:val="20"/>
          <w:szCs w:val="20"/>
        </w:rPr>
      </w:pPr>
      <w:r w:rsidRPr="00C62CF5">
        <w:rPr>
          <w:rFonts w:ascii="Times New Roman" w:eastAsia="Calibri" w:hAnsi="Times New Roman" w:cs="Times New Roman"/>
          <w:b/>
          <w:sz w:val="20"/>
          <w:szCs w:val="20"/>
        </w:rPr>
        <w:t>3.4.3.2.</w:t>
      </w:r>
      <w:r w:rsidRPr="00C62CF5">
        <w:rPr>
          <w:rFonts w:ascii="Times New Roman" w:eastAsia="Calibri" w:hAnsi="Times New Roman" w:cs="Times New Roman"/>
          <w:sz w:val="20"/>
          <w:szCs w:val="20"/>
        </w:rPr>
        <w:t xml:space="preserve"> </w:t>
      </w:r>
      <w:proofErr w:type="gramStart"/>
      <w:r w:rsidRPr="00C62CF5">
        <w:rPr>
          <w:rFonts w:ascii="Times New Roman" w:eastAsia="Calibri" w:hAnsi="Times New Roman" w:cs="Times New Roman"/>
          <w:sz w:val="20"/>
          <w:szCs w:val="20"/>
        </w:rPr>
        <w:t>При обращении заявителя через Единый портал государственных и</w:t>
      </w:r>
      <w:r w:rsidRPr="00C62CF5">
        <w:rPr>
          <w:rFonts w:ascii="Times New Roman" w:eastAsia="Times New Roman" w:hAnsi="Times New Roman" w:cs="Times New Roman"/>
          <w:sz w:val="20"/>
          <w:szCs w:val="20"/>
          <w:lang w:eastAsia="ru-RU"/>
        </w:rPr>
        <w:t xml:space="preserve"> муниципальных услуг (функций)</w:t>
      </w:r>
      <w:r w:rsidRPr="00C62CF5">
        <w:rPr>
          <w:rFonts w:ascii="Times New Roman" w:eastAsia="Times New Roman" w:hAnsi="Times New Roman" w:cs="Times New Roman"/>
          <w:bCs/>
          <w:sz w:val="20"/>
          <w:szCs w:val="20"/>
          <w:lang w:eastAsia="ru-RU"/>
        </w:rPr>
        <w:t xml:space="preserve"> уведомление о принятом решении и о необходимости явиться за получением результата </w:t>
      </w:r>
      <w:r w:rsidRPr="00C62CF5">
        <w:rPr>
          <w:rFonts w:ascii="Times New Roman" w:eastAsia="Calibri" w:hAnsi="Times New Roman" w:cs="Times New Roman"/>
          <w:sz w:val="20"/>
          <w:szCs w:val="20"/>
        </w:rPr>
        <w:t xml:space="preserve">(уведомление о статусе заявления) </w:t>
      </w:r>
      <w:r w:rsidRPr="00C62CF5">
        <w:rPr>
          <w:rFonts w:ascii="Times New Roman" w:eastAsia="Times New Roman" w:hAnsi="Times New Roman" w:cs="Times New Roman"/>
          <w:bCs/>
          <w:sz w:val="20"/>
          <w:szCs w:val="20"/>
          <w:lang w:eastAsia="ru-RU"/>
        </w:rPr>
        <w:t>направляется заявителю</w:t>
      </w:r>
      <w:r w:rsidRPr="00C62CF5">
        <w:rPr>
          <w:rFonts w:ascii="Times New Roman" w:eastAsia="Calibri" w:hAnsi="Times New Roman" w:cs="Times New Roman"/>
          <w:sz w:val="20"/>
          <w:szCs w:val="20"/>
        </w:rPr>
        <w:t xml:space="preserve"> в «Личный кабинет» заявителя на Едином портале</w:t>
      </w:r>
      <w:r w:rsidRPr="00C62CF5">
        <w:rPr>
          <w:rFonts w:ascii="Times New Roman" w:eastAsia="Times New Roman" w:hAnsi="Times New Roman" w:cs="Times New Roman"/>
          <w:sz w:val="20"/>
          <w:szCs w:val="20"/>
          <w:lang w:eastAsia="ru-RU"/>
        </w:rPr>
        <w:t xml:space="preserve"> государственных и </w:t>
      </w:r>
      <w:r w:rsidRPr="00C62CF5">
        <w:rPr>
          <w:rFonts w:ascii="Times New Roman" w:eastAsia="Calibri" w:hAnsi="Times New Roman" w:cs="Times New Roman"/>
          <w:sz w:val="20"/>
          <w:szCs w:val="20"/>
        </w:rPr>
        <w:t>муниципальных услуг (функций) либо, по выбору заявителя, на электронную почту или путем направления СМС оповещения.</w:t>
      </w:r>
      <w:proofErr w:type="gramEnd"/>
    </w:p>
    <w:p w:rsidR="00B95726" w:rsidRPr="00C62CF5" w:rsidRDefault="00B95726" w:rsidP="00B95726">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B95726" w:rsidRPr="00C62CF5" w:rsidRDefault="00B95726" w:rsidP="00B95726">
      <w:pPr>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bookmarkEnd w:id="52"/>
    <w:p w:rsidR="00B95726" w:rsidRPr="00C62CF5" w:rsidRDefault="00B95726" w:rsidP="00B95726">
      <w:pPr>
        <w:widowControl w:val="0"/>
        <w:autoSpaceDE w:val="0"/>
        <w:autoSpaceDN w:val="0"/>
        <w:adjustRightInd w:val="0"/>
        <w:ind w:firstLine="720"/>
        <w:jc w:val="both"/>
        <w:rPr>
          <w:rFonts w:ascii="Times New Roman" w:eastAsia="Calibri" w:hAnsi="Times New Roman" w:cs="Times New Roman"/>
          <w:sz w:val="20"/>
          <w:szCs w:val="20"/>
        </w:rPr>
      </w:pPr>
      <w:r w:rsidRPr="00C62CF5">
        <w:rPr>
          <w:rFonts w:ascii="Times New Roman" w:eastAsia="Times New Roman" w:hAnsi="Times New Roman" w:cs="Times New Roman"/>
          <w:sz w:val="20"/>
          <w:szCs w:val="20"/>
          <w:lang w:eastAsia="ru-RU"/>
        </w:rPr>
        <w:t xml:space="preserve"> </w:t>
      </w:r>
      <w:r w:rsidRPr="00C62CF5">
        <w:rPr>
          <w:rFonts w:ascii="Times New Roman" w:eastAsia="Calibri" w:hAnsi="Times New Roman" w:cs="Times New Roman"/>
          <w:b/>
          <w:sz w:val="20"/>
          <w:szCs w:val="20"/>
        </w:rPr>
        <w:t>3.4.3.3.</w:t>
      </w:r>
      <w:r w:rsidRPr="00C62CF5">
        <w:rPr>
          <w:rFonts w:ascii="Times New Roman" w:eastAsia="Times New Roman" w:hAnsi="Times New Roman" w:cs="Times New Roman"/>
          <w:bCs/>
          <w:iCs/>
          <w:sz w:val="20"/>
          <w:szCs w:val="20"/>
          <w:lang w:eastAsia="ru-RU"/>
        </w:rPr>
        <w:t xml:space="preserve"> </w:t>
      </w:r>
      <w:r w:rsidRPr="00C62CF5">
        <w:rPr>
          <w:rFonts w:ascii="Times New Roman" w:eastAsia="Calibri" w:hAnsi="Times New Roman" w:cs="Times New Roman"/>
          <w:sz w:val="20"/>
          <w:szCs w:val="20"/>
        </w:rPr>
        <w:t xml:space="preserve">При предоставлении муниципальной услуги через Многофункциональный центр Администрация сельсовета: </w:t>
      </w:r>
    </w:p>
    <w:p w:rsidR="00B95726" w:rsidRPr="00C62CF5" w:rsidRDefault="00B95726" w:rsidP="00B95726">
      <w:pPr>
        <w:ind w:firstLine="720"/>
        <w:jc w:val="both"/>
        <w:rPr>
          <w:rFonts w:ascii="Times New Roman" w:eastAsia="Calibri" w:hAnsi="Times New Roman" w:cs="Times New Roman"/>
          <w:sz w:val="20"/>
          <w:szCs w:val="20"/>
        </w:rPr>
      </w:pPr>
      <w:proofErr w:type="gramStart"/>
      <w:r w:rsidRPr="00C62CF5">
        <w:rPr>
          <w:rFonts w:ascii="Times New Roman" w:eastAsia="Calibri" w:hAnsi="Times New Roman" w:cs="Times New Roman"/>
          <w:sz w:val="20"/>
          <w:szCs w:val="20"/>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B95726" w:rsidRPr="00C62CF5" w:rsidRDefault="00B95726" w:rsidP="00B95726">
      <w:pPr>
        <w:ind w:firstLine="720"/>
        <w:jc w:val="both"/>
        <w:rPr>
          <w:rFonts w:ascii="Times New Roman" w:eastAsia="Calibri" w:hAnsi="Times New Roman" w:cs="Times New Roman"/>
          <w:sz w:val="20"/>
          <w:szCs w:val="20"/>
        </w:rPr>
      </w:pPr>
      <w:proofErr w:type="gramStart"/>
      <w:r w:rsidRPr="00C62CF5">
        <w:rPr>
          <w:rFonts w:ascii="Times New Roman" w:eastAsia="Calibri" w:hAnsi="Times New Roman" w:cs="Times New Roman"/>
          <w:sz w:val="20"/>
          <w:szCs w:val="20"/>
        </w:rPr>
        <w:t>2) в срок, указанный в пункте 3.4.3.1 Административного регламента,  сообщает о принятом решении заявителю</w:t>
      </w:r>
      <w:r w:rsidRPr="00C62CF5">
        <w:rPr>
          <w:rFonts w:ascii="Times New Roman" w:eastAsia="Times New Roman" w:hAnsi="Times New Roman" w:cs="Times New Roman"/>
          <w:bCs/>
          <w:sz w:val="20"/>
          <w:szCs w:val="20"/>
          <w:lang w:eastAsia="ru-RU"/>
        </w:rPr>
        <w:t xml:space="preserve"> и</w:t>
      </w:r>
      <w:r w:rsidRPr="00C62CF5">
        <w:rPr>
          <w:rFonts w:ascii="Times New Roman" w:eastAsia="Calibri" w:hAnsi="Times New Roman" w:cs="Times New Roman"/>
          <w:sz w:val="20"/>
          <w:szCs w:val="20"/>
        </w:rPr>
        <w:t xml:space="preserve"> выдает соответствующий документ заявителю при его личном обращении </w:t>
      </w:r>
      <w:r w:rsidRPr="00C62CF5">
        <w:rPr>
          <w:rFonts w:ascii="Times New Roman" w:eastAsia="Times New Roman" w:hAnsi="Times New Roman" w:cs="Times New Roman"/>
          <w:sz w:val="20"/>
          <w:szCs w:val="20"/>
          <w:lang w:eastAsia="ru-RU"/>
        </w:rPr>
        <w:t xml:space="preserve">либо направляет по адресу, указанному в заявлении, </w:t>
      </w:r>
      <w:r w:rsidRPr="00C62CF5">
        <w:rPr>
          <w:rFonts w:ascii="Times New Roman" w:eastAsia="Calibri" w:hAnsi="Times New Roman" w:cs="Times New Roman"/>
          <w:sz w:val="20"/>
          <w:szCs w:val="20"/>
        </w:rPr>
        <w:t xml:space="preserve">а также направляет в Многофункциональный центр </w:t>
      </w:r>
      <w:r w:rsidRPr="00C62CF5">
        <w:rPr>
          <w:rFonts w:ascii="Times New Roman" w:eastAsia="Times New Roman" w:hAnsi="Times New Roman" w:cs="Times New Roman"/>
          <w:sz w:val="20"/>
          <w:szCs w:val="20"/>
          <w:lang w:eastAsia="ru-RU"/>
        </w:rPr>
        <w:t>уведомление, в котором раскрывает суть решения, принятого по обращению, указывает дату принятия решения</w:t>
      </w:r>
      <w:r w:rsidRPr="00C62CF5">
        <w:rPr>
          <w:rFonts w:ascii="Times New Roman" w:eastAsia="Calibri" w:hAnsi="Times New Roman" w:cs="Times New Roman"/>
          <w:sz w:val="20"/>
          <w:szCs w:val="20"/>
        </w:rPr>
        <w:t xml:space="preserve"> (при отметке в заявлении о получении услуги в Администрации  сельсовета.</w:t>
      </w:r>
      <w:proofErr w:type="gramEnd"/>
    </w:p>
    <w:p w:rsidR="00B95726" w:rsidRPr="00C62CF5" w:rsidRDefault="00B95726" w:rsidP="00B95726">
      <w:pPr>
        <w:widowControl w:val="0"/>
        <w:autoSpaceDE w:val="0"/>
        <w:autoSpaceDN w:val="0"/>
        <w:adjustRightInd w:val="0"/>
        <w:ind w:firstLine="720"/>
        <w:jc w:val="both"/>
        <w:rPr>
          <w:rFonts w:ascii="Times New Roman" w:eastAsia="Calibri" w:hAnsi="Times New Roman" w:cs="Times New Roman"/>
          <w:sz w:val="20"/>
          <w:szCs w:val="20"/>
        </w:rPr>
      </w:pPr>
      <w:r w:rsidRPr="00C62CF5">
        <w:rPr>
          <w:rFonts w:ascii="Times New Roman" w:eastAsia="Calibri" w:hAnsi="Times New Roman" w:cs="Times New Roman"/>
          <w:b/>
          <w:sz w:val="20"/>
          <w:szCs w:val="20"/>
        </w:rPr>
        <w:t>3.4.3.4.</w:t>
      </w:r>
      <w:r w:rsidRPr="00C62CF5">
        <w:rPr>
          <w:rFonts w:ascii="Times New Roman" w:eastAsia="Calibri" w:hAnsi="Times New Roman" w:cs="Times New Roman"/>
          <w:sz w:val="20"/>
          <w:szCs w:val="20"/>
        </w:rPr>
        <w:t xml:space="preserve"> Заявителю передаются документы, подготовленные Администрацией сельсовета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B95726" w:rsidRPr="00C62CF5" w:rsidRDefault="00B95726" w:rsidP="00B95726">
      <w:pPr>
        <w:ind w:firstLine="72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lastRenderedPageBreak/>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B95726" w:rsidRPr="00C62CF5" w:rsidRDefault="00B95726" w:rsidP="00B95726">
      <w:pPr>
        <w:widowControl w:val="0"/>
        <w:autoSpaceDE w:val="0"/>
        <w:autoSpaceDN w:val="0"/>
        <w:adjustRightInd w:val="0"/>
        <w:ind w:firstLine="720"/>
        <w:jc w:val="both"/>
        <w:rPr>
          <w:rFonts w:ascii="Times New Roman" w:eastAsia="Calibri" w:hAnsi="Times New Roman" w:cs="Times New Roman"/>
          <w:sz w:val="20"/>
          <w:szCs w:val="20"/>
        </w:rPr>
      </w:pPr>
      <w:r w:rsidRPr="00C62CF5">
        <w:rPr>
          <w:rFonts w:ascii="Times New Roman" w:eastAsia="Calibri" w:hAnsi="Times New Roman" w:cs="Times New Roman"/>
          <w:sz w:val="20"/>
          <w:szCs w:val="20"/>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B95726" w:rsidRPr="00C62CF5" w:rsidRDefault="00B95726" w:rsidP="00B95726">
      <w:pPr>
        <w:widowControl w:val="0"/>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b/>
          <w:sz w:val="20"/>
          <w:szCs w:val="20"/>
        </w:rPr>
        <w:t>3.4.4.</w:t>
      </w:r>
      <w:r w:rsidRPr="00C62CF5">
        <w:rPr>
          <w:rFonts w:ascii="Times New Roman" w:eastAsia="Calibri" w:hAnsi="Times New Roman" w:cs="Times New Roman"/>
          <w:sz w:val="20"/>
          <w:szCs w:val="20"/>
        </w:rPr>
        <w:t xml:space="preserve"> </w:t>
      </w:r>
      <w:r w:rsidRPr="00C62CF5">
        <w:rPr>
          <w:rFonts w:ascii="Times New Roman" w:eastAsia="Times New Roman" w:hAnsi="Times New Roman" w:cs="Times New Roman"/>
          <w:sz w:val="20"/>
          <w:szCs w:val="20"/>
          <w:lang w:eastAsia="ru-RU"/>
        </w:rPr>
        <w:t>Результатом выполнения административной процедуры является:</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1) постановка на  учет  граждан, испытывающих потребность  в древесине</w:t>
      </w:r>
    </w:p>
    <w:p w:rsidR="00B95726" w:rsidRPr="00C62CF5" w:rsidRDefault="00B95726" w:rsidP="00B95726">
      <w:pPr>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для собственных нужд;</w:t>
      </w:r>
    </w:p>
    <w:p w:rsidR="00B95726" w:rsidRPr="00C62CF5" w:rsidRDefault="00B95726" w:rsidP="00B95726">
      <w:pPr>
        <w:widowControl w:val="0"/>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2) выдача уведомления об отказе в предоставлении муниципальной услуги.</w:t>
      </w:r>
    </w:p>
    <w:p w:rsidR="00B95726" w:rsidRPr="00C62CF5" w:rsidRDefault="00B95726" w:rsidP="00B95726">
      <w:pPr>
        <w:ind w:firstLine="708"/>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Максимальный срок выполнения данной административной процедуры не должен превышать пятнадцать дней со дня подачи заявления.</w:t>
      </w:r>
    </w:p>
    <w:p w:rsidR="00B95726" w:rsidRPr="00C62CF5" w:rsidRDefault="00B95726" w:rsidP="00B95726">
      <w:pPr>
        <w:ind w:firstLine="708"/>
        <w:jc w:val="both"/>
        <w:rPr>
          <w:rFonts w:ascii="Times New Roman" w:eastAsia="Calibri" w:hAnsi="Times New Roman" w:cs="Times New Roman"/>
          <w:sz w:val="20"/>
          <w:szCs w:val="20"/>
          <w:shd w:val="clear" w:color="auto" w:fill="FFFFFF"/>
        </w:rPr>
      </w:pPr>
      <w:r w:rsidRPr="00C62CF5">
        <w:rPr>
          <w:rFonts w:ascii="Times New Roman" w:eastAsia="Calibri" w:hAnsi="Times New Roman" w:cs="Times New Roman"/>
          <w:b/>
          <w:sz w:val="20"/>
          <w:szCs w:val="20"/>
        </w:rPr>
        <w:t>3.5.</w:t>
      </w:r>
      <w:r w:rsidRPr="00C62CF5">
        <w:rPr>
          <w:rFonts w:ascii="Times New Roman" w:eastAsia="Calibri" w:hAnsi="Times New Roman" w:cs="Times New Roman"/>
          <w:sz w:val="20"/>
          <w:szCs w:val="20"/>
        </w:rPr>
        <w:t xml:space="preserve"> </w:t>
      </w:r>
      <w:proofErr w:type="gramStart"/>
      <w:r w:rsidRPr="00C62CF5">
        <w:rPr>
          <w:rFonts w:ascii="Times New Roman" w:eastAsia="Calibri" w:hAnsi="Times New Roman" w:cs="Times New Roman"/>
          <w:sz w:val="20"/>
          <w:szCs w:val="20"/>
          <w:shd w:val="clear" w:color="auto" w:fill="FFFFFF"/>
        </w:rPr>
        <w:t>Информация о гражданах, указанных в п. 1.4.1 и 1.5. настоящего Регламента, направляется органами местного самоуправления Крутихинский сельсовет Крутихинского района Алтайского края, муниципальных и городских округов в территориально обособленные структурные подразделения уполномоченного органа исполнительной власти Алтайского края в сфере лесных отношений в течение 5 дней после принятия решения о постановке их на учет либо в течение 5 дней с момента предоставления</w:t>
      </w:r>
      <w:proofErr w:type="gramEnd"/>
      <w:r w:rsidRPr="00C62CF5">
        <w:rPr>
          <w:rFonts w:ascii="Times New Roman" w:eastAsia="Calibri" w:hAnsi="Times New Roman" w:cs="Times New Roman"/>
          <w:sz w:val="20"/>
          <w:szCs w:val="20"/>
          <w:shd w:val="clear" w:color="auto" w:fill="FFFFFF"/>
        </w:rPr>
        <w:t xml:space="preserve"> документов, указанных в подпунктах "и" и (или) "к" части 1 пункта 2.7.1.3 настоящего Регламента,</w:t>
      </w:r>
      <w:r w:rsidRPr="00C62CF5">
        <w:rPr>
          <w:rFonts w:ascii="Times New Roman" w:eastAsia="Calibri" w:hAnsi="Times New Roman" w:cs="Times New Roman"/>
          <w:sz w:val="20"/>
          <w:szCs w:val="20"/>
        </w:rPr>
        <w:t xml:space="preserve"> </w:t>
      </w:r>
      <w:r w:rsidRPr="00C62CF5">
        <w:rPr>
          <w:rFonts w:ascii="Times New Roman" w:eastAsia="Calibri" w:hAnsi="Times New Roman" w:cs="Times New Roman"/>
          <w:sz w:val="20"/>
          <w:szCs w:val="20"/>
          <w:shd w:val="clear" w:color="auto" w:fill="FFFFFF"/>
        </w:rPr>
        <w:t>подпунктах «г» и «д» части 2 пункта 2.7.1.3, если гражданин или член его семьи был ранее включен в список граждан, испытывающих потребность в древесине для собственных нужд.</w:t>
      </w:r>
    </w:p>
    <w:p w:rsidR="00B95726" w:rsidRPr="00C62CF5" w:rsidRDefault="00B95726" w:rsidP="00B95726">
      <w:pPr>
        <w:ind w:firstLine="708"/>
        <w:jc w:val="both"/>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ind w:firstLine="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val="en-US" w:eastAsia="ru-RU"/>
        </w:rPr>
        <w:t>IV</w:t>
      </w:r>
      <w:r w:rsidRPr="00C62CF5">
        <w:rPr>
          <w:rFonts w:ascii="Times New Roman" w:eastAsia="Times New Roman" w:hAnsi="Times New Roman" w:cs="Times New Roman"/>
          <w:b/>
          <w:sz w:val="20"/>
          <w:szCs w:val="20"/>
          <w:lang w:eastAsia="ru-RU"/>
        </w:rPr>
        <w:t>. Формы контроля за исполнением Административного регламента</w:t>
      </w:r>
    </w:p>
    <w:p w:rsidR="00B95726" w:rsidRPr="00C62CF5" w:rsidRDefault="00B95726" w:rsidP="00B95726">
      <w:pPr>
        <w:autoSpaceDE w:val="0"/>
        <w:autoSpaceDN w:val="0"/>
        <w:adjustRightInd w:val="0"/>
        <w:ind w:firstLine="0"/>
        <w:jc w:val="both"/>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b/>
          <w:sz w:val="20"/>
          <w:szCs w:val="20"/>
          <w:lang w:eastAsia="ru-RU"/>
        </w:rPr>
        <w:t>4.1.</w:t>
      </w: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Контроль за</w:t>
      </w:r>
      <w:proofErr w:type="gramEnd"/>
      <w:r w:rsidRPr="00C62CF5">
        <w:rPr>
          <w:rFonts w:ascii="Times New Roman" w:eastAsia="Times New Roman" w:hAnsi="Times New Roman" w:cs="Times New Roman"/>
          <w:sz w:val="20"/>
          <w:szCs w:val="20"/>
          <w:lang w:eastAsia="ru-RU"/>
        </w:rPr>
        <w:t xml:space="preserve"> предоставлением муниципальной услуги осуществляется в форме текущего контроля за соблюдением и исполнением </w:t>
      </w:r>
      <w:r w:rsidRPr="00C62CF5">
        <w:rPr>
          <w:rFonts w:ascii="Times New Roman" w:eastAsia="Calibri" w:hAnsi="Times New Roman" w:cs="Times New Roman"/>
          <w:sz w:val="20"/>
          <w:szCs w:val="20"/>
        </w:rPr>
        <w:t xml:space="preserve">ответственными </w:t>
      </w:r>
      <w:r w:rsidRPr="00C62CF5">
        <w:rPr>
          <w:rFonts w:ascii="Times New Roman" w:eastAsia="Times New Roman" w:hAnsi="Times New Roman" w:cs="Times New Roman"/>
          <w:sz w:val="20"/>
          <w:szCs w:val="20"/>
          <w:lang w:eastAsia="ru-RU"/>
        </w:rPr>
        <w:t>должностными лицами 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B95726" w:rsidRPr="00C62CF5" w:rsidRDefault="00B95726" w:rsidP="00B95726">
      <w:pPr>
        <w:widowControl w:val="0"/>
        <w:tabs>
          <w:tab w:val="left" w:pos="426"/>
        </w:tabs>
        <w:ind w:firstLine="720"/>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b/>
          <w:sz w:val="20"/>
          <w:szCs w:val="20"/>
        </w:rPr>
        <w:t>4.2.</w:t>
      </w:r>
      <w:r w:rsidRPr="00C62CF5">
        <w:rPr>
          <w:rFonts w:ascii="Times New Roman" w:eastAsia="Calibri" w:hAnsi="Times New Roman" w:cs="Times New Roman"/>
          <w:sz w:val="20"/>
          <w:szCs w:val="20"/>
        </w:rPr>
        <w:t xml:space="preserve"> Порядок осуществления текущего </w:t>
      </w:r>
      <w:proofErr w:type="gramStart"/>
      <w:r w:rsidRPr="00C62CF5">
        <w:rPr>
          <w:rFonts w:ascii="Times New Roman" w:eastAsia="Calibri" w:hAnsi="Times New Roman" w:cs="Times New Roman"/>
          <w:sz w:val="20"/>
          <w:szCs w:val="20"/>
        </w:rPr>
        <w:t>контроля за</w:t>
      </w:r>
      <w:proofErr w:type="gramEnd"/>
      <w:r w:rsidRPr="00C62CF5">
        <w:rPr>
          <w:rFonts w:ascii="Times New Roman" w:eastAsia="Calibri" w:hAnsi="Times New Roman" w:cs="Times New Roman"/>
          <w:sz w:val="20"/>
          <w:szCs w:val="20"/>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C62CF5">
        <w:rPr>
          <w:rFonts w:ascii="Times New Roman" w:eastAsia="Times New Roman" w:hAnsi="Times New Roman" w:cs="Times New Roman"/>
          <w:sz w:val="20"/>
          <w:szCs w:val="20"/>
          <w:lang w:eastAsia="ru-RU"/>
        </w:rPr>
        <w:t xml:space="preserve"> должностными</w:t>
      </w:r>
      <w:r w:rsidRPr="00C62CF5">
        <w:rPr>
          <w:rFonts w:ascii="Times New Roman" w:eastAsia="Calibri" w:hAnsi="Times New Roman" w:cs="Times New Roman"/>
          <w:sz w:val="20"/>
          <w:szCs w:val="20"/>
        </w:rPr>
        <w:t xml:space="preserve"> лицами </w:t>
      </w:r>
      <w:r w:rsidRPr="00C62CF5">
        <w:rPr>
          <w:rFonts w:ascii="Times New Roman" w:eastAsia="Times New Roman" w:hAnsi="Times New Roman" w:cs="Times New Roman"/>
          <w:sz w:val="20"/>
          <w:szCs w:val="20"/>
          <w:lang w:eastAsia="ru-RU"/>
        </w:rPr>
        <w:t>осуществляется главой Администрации Крутихинского сельсовета.</w:t>
      </w:r>
    </w:p>
    <w:p w:rsidR="00B95726" w:rsidRPr="00C62CF5" w:rsidRDefault="00B95726" w:rsidP="00B95726">
      <w:pPr>
        <w:ind w:firstLine="720"/>
        <w:jc w:val="both"/>
        <w:rPr>
          <w:rFonts w:ascii="Times New Roman" w:eastAsia="Calibri" w:hAnsi="Times New Roman" w:cs="Times New Roman"/>
          <w:sz w:val="20"/>
          <w:szCs w:val="20"/>
        </w:rPr>
      </w:pPr>
      <w:r w:rsidRPr="00C62CF5">
        <w:rPr>
          <w:rFonts w:ascii="Times New Roman" w:eastAsia="Calibri" w:hAnsi="Times New Roman" w:cs="Times New Roman"/>
          <w:b/>
          <w:sz w:val="20"/>
          <w:szCs w:val="20"/>
        </w:rPr>
        <w:t>4.3.</w:t>
      </w:r>
      <w:r w:rsidRPr="00C62CF5">
        <w:rPr>
          <w:rFonts w:ascii="Times New Roman" w:eastAsia="Calibri" w:hAnsi="Times New Roman" w:cs="Times New Roman"/>
          <w:sz w:val="20"/>
          <w:szCs w:val="20"/>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C62CF5">
        <w:rPr>
          <w:rFonts w:ascii="Times New Roman" w:eastAsia="Calibri" w:hAnsi="Times New Roman" w:cs="Times New Roman"/>
          <w:sz w:val="20"/>
          <w:szCs w:val="20"/>
        </w:rPr>
        <w:t>контроля за</w:t>
      </w:r>
      <w:proofErr w:type="gramEnd"/>
      <w:r w:rsidRPr="00C62CF5">
        <w:rPr>
          <w:rFonts w:ascii="Times New Roman" w:eastAsia="Calibri" w:hAnsi="Times New Roman" w:cs="Times New Roman"/>
          <w:sz w:val="20"/>
          <w:szCs w:val="20"/>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B95726" w:rsidRPr="00C62CF5" w:rsidRDefault="00B95726" w:rsidP="00B95726">
      <w:pPr>
        <w:widowControl w:val="0"/>
        <w:tabs>
          <w:tab w:val="left" w:pos="426"/>
        </w:tabs>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95726" w:rsidRPr="00C62CF5" w:rsidRDefault="00B95726" w:rsidP="00B95726">
      <w:pPr>
        <w:widowControl w:val="0"/>
        <w:tabs>
          <w:tab w:val="left" w:pos="426"/>
        </w:tabs>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Для проведения проверки полноты и качества предоставления муниципальной услуги формируется комиссия, состав которой утверждается главой Администрации Крутихинского сельсовета.</w:t>
      </w:r>
    </w:p>
    <w:p w:rsidR="00B95726" w:rsidRPr="00C62CF5" w:rsidRDefault="00B95726" w:rsidP="00B95726">
      <w:pPr>
        <w:widowControl w:val="0"/>
        <w:tabs>
          <w:tab w:val="left" w:pos="426"/>
        </w:tabs>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B95726" w:rsidRPr="00C62CF5" w:rsidRDefault="00B95726" w:rsidP="00B95726">
      <w:pPr>
        <w:autoSpaceDE w:val="0"/>
        <w:autoSpaceDN w:val="0"/>
        <w:adjustRightInd w:val="0"/>
        <w:ind w:firstLine="720"/>
        <w:jc w:val="both"/>
        <w:outlineLvl w:val="1"/>
        <w:rPr>
          <w:rFonts w:ascii="Times New Roman" w:eastAsia="Calibri" w:hAnsi="Times New Roman" w:cs="Times New Roman"/>
          <w:sz w:val="20"/>
          <w:szCs w:val="20"/>
        </w:rPr>
      </w:pPr>
      <w:r w:rsidRPr="00C62CF5">
        <w:rPr>
          <w:rFonts w:ascii="Times New Roman" w:eastAsia="Calibri" w:hAnsi="Times New Roman" w:cs="Times New Roman"/>
          <w:b/>
          <w:sz w:val="20"/>
          <w:szCs w:val="20"/>
        </w:rPr>
        <w:t>4.4.</w:t>
      </w:r>
      <w:r w:rsidRPr="00C62CF5">
        <w:rPr>
          <w:rFonts w:ascii="Times New Roman" w:eastAsia="Calibri" w:hAnsi="Times New Roman" w:cs="Times New Roman"/>
          <w:sz w:val="20"/>
          <w:szCs w:val="20"/>
        </w:rPr>
        <w:t xml:space="preserve">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B95726" w:rsidRPr="00C62CF5" w:rsidRDefault="00B95726" w:rsidP="00B95726">
      <w:pPr>
        <w:widowControl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B95726" w:rsidRPr="00C62CF5" w:rsidRDefault="00B95726" w:rsidP="00B95726">
      <w:pPr>
        <w:widowControl w:val="0"/>
        <w:ind w:firstLine="72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Персональная ответственность </w:t>
      </w:r>
      <w:r w:rsidRPr="00C62CF5">
        <w:rPr>
          <w:rFonts w:ascii="Times New Roman" w:eastAsia="Calibri" w:hAnsi="Times New Roman" w:cs="Times New Roman"/>
          <w:sz w:val="20"/>
          <w:szCs w:val="20"/>
        </w:rPr>
        <w:t xml:space="preserve">должностных лиц Администрации сельсовета </w:t>
      </w:r>
      <w:r w:rsidRPr="00C62CF5">
        <w:rPr>
          <w:rFonts w:ascii="Times New Roman" w:eastAsia="Times New Roman" w:hAnsi="Times New Roman" w:cs="Times New Roman"/>
          <w:sz w:val="20"/>
          <w:szCs w:val="20"/>
          <w:lang w:eastAsia="ru-RU"/>
        </w:rPr>
        <w:t>закрепляется в их должностных инструкциях в соответствии с требованиями законодательства Российской Федерации.</w:t>
      </w:r>
    </w:p>
    <w:p w:rsidR="00B95726" w:rsidRPr="00C62CF5" w:rsidRDefault="00B95726" w:rsidP="00B95726">
      <w:pPr>
        <w:widowControl w:val="0"/>
        <w:ind w:firstLine="720"/>
        <w:jc w:val="both"/>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ind w:firstLine="540"/>
        <w:jc w:val="center"/>
        <w:rPr>
          <w:rFonts w:ascii="Times New Roman" w:eastAsia="Times New Roman" w:hAnsi="Times New Roman" w:cs="Times New Roman"/>
          <w:b/>
          <w:sz w:val="20"/>
          <w:szCs w:val="20"/>
          <w:lang w:eastAsia="ru-RU"/>
        </w:rPr>
      </w:pPr>
      <w:r w:rsidRPr="00C62CF5">
        <w:rPr>
          <w:rFonts w:ascii="Times New Roman" w:eastAsia="Times New Roman" w:hAnsi="Times New Roman" w:cs="Times New Roman"/>
          <w:b/>
          <w:sz w:val="20"/>
          <w:szCs w:val="20"/>
          <w:lang w:val="en-US" w:eastAsia="ru-RU"/>
        </w:rPr>
        <w:t>V</w:t>
      </w:r>
      <w:r w:rsidRPr="00C62CF5">
        <w:rPr>
          <w:rFonts w:ascii="Times New Roman" w:eastAsia="Times New Roman" w:hAnsi="Times New Roman" w:cs="Times New Roman"/>
          <w:b/>
          <w:sz w:val="20"/>
          <w:szCs w:val="20"/>
          <w:lang w:eastAsia="ru-RU"/>
        </w:rPr>
        <w:t xml:space="preserve">. Досудебный (внесудебный) порядок обжалования решений </w:t>
      </w:r>
      <w:r w:rsidRPr="00C62CF5">
        <w:rPr>
          <w:rFonts w:ascii="Times New Roman" w:eastAsia="Times New Roman" w:hAnsi="Times New Roman" w:cs="Times New Roman"/>
          <w:b/>
          <w:sz w:val="20"/>
          <w:szCs w:val="20"/>
          <w:lang w:eastAsia="ru-RU"/>
        </w:rPr>
        <w:br/>
        <w:t xml:space="preserve">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w:t>
      </w:r>
      <w:r w:rsidR="00954AB2">
        <w:rPr>
          <w:rFonts w:ascii="Times New Roman" w:eastAsia="Times New Roman" w:hAnsi="Times New Roman" w:cs="Times New Roman"/>
          <w:b/>
          <w:sz w:val="20"/>
          <w:szCs w:val="20"/>
          <w:lang w:eastAsia="ru-RU"/>
        </w:rPr>
        <w:br/>
      </w:r>
      <w:r w:rsidRPr="00C62CF5">
        <w:rPr>
          <w:rFonts w:ascii="Times New Roman" w:eastAsia="Times New Roman" w:hAnsi="Times New Roman" w:cs="Times New Roman"/>
          <w:b/>
          <w:sz w:val="20"/>
          <w:szCs w:val="20"/>
          <w:lang w:eastAsia="ru-RU"/>
        </w:rPr>
        <w:t xml:space="preserve">а также организаций, осуществляющих функции </w:t>
      </w:r>
      <w:r w:rsidRPr="00C62CF5">
        <w:rPr>
          <w:rFonts w:ascii="Times New Roman" w:eastAsia="Times New Roman" w:hAnsi="Times New Roman" w:cs="Times New Roman"/>
          <w:b/>
          <w:sz w:val="20"/>
          <w:szCs w:val="20"/>
          <w:lang w:eastAsia="ru-RU"/>
        </w:rPr>
        <w:br/>
        <w:t xml:space="preserve">по предоставлению государственных или муниципальных услуг, </w:t>
      </w:r>
      <w:r w:rsidRPr="00C62CF5">
        <w:rPr>
          <w:rFonts w:ascii="Times New Roman" w:eastAsia="Times New Roman" w:hAnsi="Times New Roman" w:cs="Times New Roman"/>
          <w:b/>
          <w:sz w:val="20"/>
          <w:szCs w:val="20"/>
          <w:lang w:eastAsia="ru-RU"/>
        </w:rPr>
        <w:br/>
        <w:t>или их работников</w:t>
      </w:r>
    </w:p>
    <w:p w:rsidR="00B95726" w:rsidRPr="00C62CF5" w:rsidRDefault="00B95726" w:rsidP="00B95726">
      <w:pPr>
        <w:autoSpaceDE w:val="0"/>
        <w:autoSpaceDN w:val="0"/>
        <w:adjustRightInd w:val="0"/>
        <w:ind w:firstLine="0"/>
        <w:jc w:val="both"/>
        <w:outlineLvl w:val="1"/>
        <w:rPr>
          <w:rFonts w:ascii="Times New Roman" w:eastAsia="Times New Roman" w:hAnsi="Times New Roman" w:cs="Times New Roman"/>
          <w:b/>
          <w:sz w:val="20"/>
          <w:szCs w:val="20"/>
        </w:rPr>
      </w:pP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b/>
          <w:sz w:val="20"/>
          <w:szCs w:val="20"/>
        </w:rPr>
        <w:t xml:space="preserve">5.1. </w:t>
      </w:r>
      <w:r w:rsidRPr="00C62CF5">
        <w:rPr>
          <w:rFonts w:ascii="Times New Roman" w:eastAsia="Times New Roman" w:hAnsi="Times New Roman" w:cs="Times New Roman"/>
          <w:sz w:val="20"/>
          <w:szCs w:val="20"/>
        </w:rPr>
        <w:t xml:space="preserve">Гражданин вправе обжаловать решения, действия (бездействие) комиссии, должностных лиц лесничества или органа, предоставляющего услугу по выделению древесины, если считает, что ими нарушены его права и законные интересы. </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b/>
          <w:sz w:val="20"/>
          <w:szCs w:val="20"/>
        </w:rPr>
      </w:pPr>
      <w:r w:rsidRPr="00C62CF5">
        <w:rPr>
          <w:rFonts w:ascii="Times New Roman" w:eastAsia="Times New Roman" w:hAnsi="Times New Roman" w:cs="Times New Roman"/>
          <w:b/>
          <w:sz w:val="20"/>
          <w:szCs w:val="20"/>
        </w:rPr>
        <w:t xml:space="preserve">5.2. </w:t>
      </w:r>
      <w:r w:rsidRPr="00C62CF5">
        <w:rPr>
          <w:rFonts w:ascii="Times New Roman" w:eastAsia="Times New Roman" w:hAnsi="Times New Roman" w:cs="Times New Roman"/>
          <w:sz w:val="20"/>
          <w:szCs w:val="20"/>
        </w:rPr>
        <w:t>Досудебное обжалование осуществляется в следующем порядке:</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Жалоба подаётся в письменной форме или в электронном виде — через Единый портал государственных и муниципальных услуг (ЕПГУ) либо региональный портал. </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lastRenderedPageBreak/>
        <w:t xml:space="preserve">В жалобе указываются: наименование органа/должностного лица, ФИО заявителя, суть обжалуемого решения/действия (бездействия), доводы с указанием норм регламента или закона, которые нарушены, а также требования заявителя. При наличии прилагаются документы, подтверждающие доводы. </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Срок подачи жалобы — 30 календарных дней со дня, когда гражданин узнал или должен был узнать о нарушении своих прав. При пропуске срока по уважительной причине он может быть восстановлен по ходатайству заявителя. </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Жалоба на решение комиссии (например, об отказе в выделении древесины или об определении объёма) рассматривается руководителем лесничества либо уполномоченным заместителем. Жалоба на действия конкретного должностного лица — непосредственным руководителем этого лица. </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Срок рассмотрения жалобы — не более 20 рабочих дней со дня её регистрации. Если для рассмотрения необходимо запросить сведения из других органов или организаций, срок может быть продлён не более чем на 20 рабочих дней. </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По итогам рассмотрения принимается одно из решений: оставить жалобу без удовлетворения; отменить обжалуемое решение полностью или частично; отменить решение и принять новое; признать действия (бездействие) незаконными и обязать совершить определённые действия. </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Решение по жалобе направляется заявителю в письменной форме (в том числе в личный кабинет на портале, если жалоба подавалась </w:t>
      </w:r>
      <w:proofErr w:type="spellStart"/>
      <w:r w:rsidRPr="00C62CF5">
        <w:rPr>
          <w:rFonts w:ascii="Times New Roman" w:eastAsia="Times New Roman" w:hAnsi="Times New Roman" w:cs="Times New Roman"/>
          <w:sz w:val="20"/>
          <w:szCs w:val="20"/>
        </w:rPr>
        <w:t>электронно</w:t>
      </w:r>
      <w:proofErr w:type="spellEnd"/>
      <w:r w:rsidRPr="00C62CF5">
        <w:rPr>
          <w:rFonts w:ascii="Times New Roman" w:eastAsia="Times New Roman" w:hAnsi="Times New Roman" w:cs="Times New Roman"/>
          <w:sz w:val="20"/>
          <w:szCs w:val="20"/>
        </w:rPr>
        <w:t xml:space="preserve">). </w:t>
      </w:r>
    </w:p>
    <w:p w:rsidR="00B95726" w:rsidRPr="00C62CF5" w:rsidRDefault="00B95726" w:rsidP="00B95726">
      <w:pPr>
        <w:autoSpaceDE w:val="0"/>
        <w:autoSpaceDN w:val="0"/>
        <w:adjustRightInd w:val="0"/>
        <w:ind w:firstLine="540"/>
        <w:jc w:val="both"/>
        <w:outlineLvl w:val="1"/>
        <w:rPr>
          <w:rFonts w:ascii="Times New Roman" w:eastAsia="Times New Roman" w:hAnsi="Times New Roman" w:cs="Times New Roman"/>
          <w:sz w:val="20"/>
          <w:szCs w:val="20"/>
        </w:rPr>
      </w:pPr>
      <w:r w:rsidRPr="00C62CF5">
        <w:rPr>
          <w:rFonts w:ascii="Times New Roman" w:eastAsia="Times New Roman" w:hAnsi="Times New Roman" w:cs="Times New Roman"/>
          <w:b/>
          <w:sz w:val="20"/>
          <w:szCs w:val="20"/>
        </w:rPr>
        <w:t xml:space="preserve">5.3. </w:t>
      </w:r>
      <w:r w:rsidRPr="00C62CF5">
        <w:rPr>
          <w:rFonts w:ascii="Times New Roman" w:eastAsia="Times New Roman" w:hAnsi="Times New Roman" w:cs="Times New Roman"/>
          <w:sz w:val="20"/>
          <w:szCs w:val="20"/>
        </w:rPr>
        <w:t xml:space="preserve">Если гражданин не согласен с результатом досудебного обжалования, он вправе обратиться в суд в порядке, установленном Кодексом административного судопроизводства Российской Федерации (КАС РФ). </w:t>
      </w:r>
    </w:p>
    <w:p w:rsidR="00B95726" w:rsidRPr="00C62CF5" w:rsidRDefault="00B95726" w:rsidP="00B95726">
      <w:pPr>
        <w:autoSpaceDE w:val="0"/>
        <w:autoSpaceDN w:val="0"/>
        <w:adjustRightInd w:val="0"/>
        <w:ind w:firstLine="0"/>
        <w:jc w:val="both"/>
        <w:outlineLvl w:val="1"/>
        <w:rPr>
          <w:rFonts w:ascii="Times New Roman" w:eastAsia="Times New Roman" w:hAnsi="Times New Roman" w:cs="Times New Roman"/>
          <w:sz w:val="20"/>
          <w:szCs w:val="20"/>
        </w:rPr>
      </w:pP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ind w:left="5103" w:firstLine="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1</w:t>
      </w:r>
    </w:p>
    <w:p w:rsidR="00B95726" w:rsidRPr="00C62CF5" w:rsidRDefault="00B95726" w:rsidP="00B95726">
      <w:pPr>
        <w:autoSpaceDE w:val="0"/>
        <w:autoSpaceDN w:val="0"/>
        <w:adjustRightInd w:val="0"/>
        <w:ind w:left="5103" w:firstLine="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 </w:t>
      </w:r>
    </w:p>
    <w:p w:rsidR="00B95726" w:rsidRPr="00C62CF5" w:rsidRDefault="00B95726" w:rsidP="00B95726">
      <w:pPr>
        <w:tabs>
          <w:tab w:val="left" w:pos="7797"/>
        </w:tabs>
        <w:autoSpaceDE w:val="0"/>
        <w:autoSpaceDN w:val="0"/>
        <w:adjustRightInd w:val="0"/>
        <w:ind w:firstLine="540"/>
        <w:jc w:val="both"/>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ab/>
      </w:r>
    </w:p>
    <w:p w:rsidR="00B95726" w:rsidRPr="00C62CF5" w:rsidRDefault="00B95726" w:rsidP="00B95726">
      <w:pPr>
        <w:tabs>
          <w:tab w:val="left" w:pos="7797"/>
        </w:tabs>
        <w:autoSpaceDE w:val="0"/>
        <w:autoSpaceDN w:val="0"/>
        <w:adjustRightInd w:val="0"/>
        <w:ind w:firstLine="540"/>
        <w:jc w:val="center"/>
        <w:outlineLvl w:val="1"/>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Сведения об исполнителе муниципальной услуги</w:t>
      </w:r>
    </w:p>
    <w:p w:rsidR="00B95726" w:rsidRPr="00C62CF5" w:rsidRDefault="00B95726" w:rsidP="00B95726">
      <w:pPr>
        <w:spacing w:before="100" w:beforeAutospacing="1" w:after="100" w:afterAutospacing="1"/>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Сведения об Администрации Крутихинского сельсовета Крутихинского района Алтайского края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75"/>
      </w:tblGrid>
      <w:tr w:rsidR="00B95726" w:rsidRPr="00C62CF5" w:rsidTr="00B95726">
        <w:trPr>
          <w:jc w:val="center"/>
        </w:trPr>
        <w:tc>
          <w:tcPr>
            <w:tcW w:w="4928"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Наименование органа местного самоуправления, предоставляющего муниципальную услугу</w:t>
            </w:r>
          </w:p>
        </w:tc>
        <w:tc>
          <w:tcPr>
            <w:tcW w:w="4575"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Администрация Крутихинского сельсовета Крутихинского района Алтайского края</w:t>
            </w:r>
          </w:p>
        </w:tc>
      </w:tr>
      <w:tr w:rsidR="00B95726" w:rsidRPr="00C62CF5" w:rsidTr="00B95726">
        <w:trPr>
          <w:jc w:val="center"/>
        </w:trPr>
        <w:tc>
          <w:tcPr>
            <w:tcW w:w="4928"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Руководитель органа местного самоуправления, предоставляющего муниципальную услугу</w:t>
            </w:r>
          </w:p>
        </w:tc>
        <w:tc>
          <w:tcPr>
            <w:tcW w:w="4575"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Глава Администрации Крутихинского сельсовета,</w:t>
            </w:r>
            <w:r w:rsidRPr="00C62CF5">
              <w:rPr>
                <w:rFonts w:ascii="Times New Roman" w:eastAsia="Calibri" w:hAnsi="Times New Roman" w:cs="Times New Roman"/>
                <w:color w:val="000000"/>
                <w:sz w:val="20"/>
                <w:szCs w:val="20"/>
              </w:rPr>
              <w:br/>
              <w:t xml:space="preserve"> Ярош Изабелла Петровна,</w:t>
            </w:r>
          </w:p>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Тел. 8 (385-89) 2 11 11</w:t>
            </w:r>
          </w:p>
        </w:tc>
      </w:tr>
      <w:tr w:rsidR="00B95726" w:rsidRPr="00C62CF5" w:rsidTr="00B95726">
        <w:trPr>
          <w:jc w:val="center"/>
        </w:trPr>
        <w:tc>
          <w:tcPr>
            <w:tcW w:w="4928"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Наименование структурного подразделения, осуществляющего рассмотрение заявления</w:t>
            </w:r>
          </w:p>
        </w:tc>
        <w:tc>
          <w:tcPr>
            <w:tcW w:w="4575"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w:t>
            </w:r>
          </w:p>
        </w:tc>
      </w:tr>
      <w:tr w:rsidR="00B95726" w:rsidRPr="00C62CF5" w:rsidTr="00B95726">
        <w:trPr>
          <w:jc w:val="center"/>
        </w:trPr>
        <w:tc>
          <w:tcPr>
            <w:tcW w:w="4928"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Специалист, осуществляющий рассмотрение заявления</w:t>
            </w:r>
          </w:p>
        </w:tc>
        <w:tc>
          <w:tcPr>
            <w:tcW w:w="4575"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Инспектор по земле Администрации Крутихинского сельсовета,</w:t>
            </w:r>
            <w:r w:rsidRPr="00C62CF5">
              <w:rPr>
                <w:rFonts w:ascii="Times New Roman" w:eastAsia="Calibri" w:hAnsi="Times New Roman" w:cs="Times New Roman"/>
                <w:color w:val="000000"/>
                <w:sz w:val="20"/>
                <w:szCs w:val="20"/>
              </w:rPr>
              <w:br/>
              <w:t xml:space="preserve"> Вернер Евгения Владимировна</w:t>
            </w:r>
          </w:p>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Тел. 8(385-89) 2 23 73</w:t>
            </w:r>
          </w:p>
        </w:tc>
      </w:tr>
      <w:tr w:rsidR="00B95726" w:rsidRPr="00C62CF5" w:rsidTr="00B95726">
        <w:trPr>
          <w:jc w:val="center"/>
        </w:trPr>
        <w:tc>
          <w:tcPr>
            <w:tcW w:w="4928"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Место нахождения и почтовый адрес</w:t>
            </w:r>
          </w:p>
        </w:tc>
        <w:tc>
          <w:tcPr>
            <w:tcW w:w="4575"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658750 Алтайский край,</w:t>
            </w:r>
          </w:p>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Крутихинский район,</w:t>
            </w:r>
          </w:p>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proofErr w:type="gramStart"/>
            <w:r w:rsidRPr="00C62CF5">
              <w:rPr>
                <w:rFonts w:ascii="Times New Roman" w:eastAsia="Calibri" w:hAnsi="Times New Roman" w:cs="Times New Roman"/>
                <w:color w:val="000000"/>
                <w:sz w:val="20"/>
                <w:szCs w:val="20"/>
              </w:rPr>
              <w:t>с</w:t>
            </w:r>
            <w:proofErr w:type="gramEnd"/>
            <w:r w:rsidRPr="00C62CF5">
              <w:rPr>
                <w:rFonts w:ascii="Times New Roman" w:eastAsia="Calibri" w:hAnsi="Times New Roman" w:cs="Times New Roman"/>
                <w:color w:val="000000"/>
                <w:sz w:val="20"/>
                <w:szCs w:val="20"/>
              </w:rPr>
              <w:t>. Крутиха, ул. Ленинградская, 15</w:t>
            </w:r>
          </w:p>
        </w:tc>
      </w:tr>
      <w:tr w:rsidR="00B95726" w:rsidRPr="00C62CF5" w:rsidTr="00B95726">
        <w:trPr>
          <w:jc w:val="center"/>
        </w:trPr>
        <w:tc>
          <w:tcPr>
            <w:tcW w:w="4928"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График работы (приема заявителей)</w:t>
            </w:r>
          </w:p>
        </w:tc>
        <w:tc>
          <w:tcPr>
            <w:tcW w:w="4575"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Понедельник, вторник среда четверг:</w:t>
            </w:r>
          </w:p>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с 9-00 до 17-00, пятница с 9-00 до 16-00</w:t>
            </w:r>
          </w:p>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перерыв на обед с 13-00до 14-00</w:t>
            </w:r>
          </w:p>
        </w:tc>
      </w:tr>
      <w:tr w:rsidR="00B95726" w:rsidRPr="00C62CF5" w:rsidTr="00B95726">
        <w:trPr>
          <w:jc w:val="center"/>
        </w:trPr>
        <w:tc>
          <w:tcPr>
            <w:tcW w:w="4928"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Телефон, адрес электронной почты</w:t>
            </w:r>
          </w:p>
        </w:tc>
        <w:tc>
          <w:tcPr>
            <w:tcW w:w="4575"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8 385 89 2-11-11, 2-23-73</w:t>
            </w:r>
          </w:p>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lang w:val="en-US"/>
              </w:rPr>
            </w:pPr>
            <w:proofErr w:type="gramStart"/>
            <w:r w:rsidRPr="00C62CF5">
              <w:rPr>
                <w:rFonts w:ascii="Times New Roman" w:eastAsia="Calibri" w:hAnsi="Times New Roman" w:cs="Times New Roman"/>
                <w:color w:val="000000"/>
                <w:sz w:val="20"/>
                <w:szCs w:val="20"/>
              </w:rPr>
              <w:t>а</w:t>
            </w:r>
            <w:proofErr w:type="gramEnd"/>
            <w:r w:rsidRPr="00C62CF5">
              <w:rPr>
                <w:rFonts w:ascii="Times New Roman" w:eastAsia="Calibri" w:hAnsi="Times New Roman" w:cs="Times New Roman"/>
                <w:color w:val="000000"/>
                <w:sz w:val="20"/>
                <w:szCs w:val="20"/>
                <w:lang w:val="en-US"/>
              </w:rPr>
              <w:t>dm-krut@yandex.ru</w:t>
            </w:r>
          </w:p>
        </w:tc>
      </w:tr>
      <w:tr w:rsidR="00B95726" w:rsidRPr="00C62CF5" w:rsidTr="00B95726">
        <w:trPr>
          <w:jc w:val="center"/>
        </w:trPr>
        <w:tc>
          <w:tcPr>
            <w:tcW w:w="4928" w:type="dxa"/>
            <w:vAlign w:val="center"/>
          </w:tcPr>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75"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Администрация Крутихинского сельсовета Крутихинского района Алтайского края</w:t>
            </w:r>
          </w:p>
          <w:p w:rsidR="00B95726" w:rsidRPr="00C62CF5" w:rsidRDefault="00B95726" w:rsidP="00B95726">
            <w:pPr>
              <w:autoSpaceDE w:val="0"/>
              <w:autoSpaceDN w:val="0"/>
              <w:adjustRightInd w:val="0"/>
              <w:ind w:firstLine="38"/>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https://krutixinskij-r22.gosweb.gosuslugi.ru/</w:t>
            </w:r>
          </w:p>
        </w:tc>
      </w:tr>
    </w:tbl>
    <w:p w:rsidR="00B95726" w:rsidRPr="00C62CF5" w:rsidRDefault="00B95726" w:rsidP="00B95726">
      <w:pPr>
        <w:autoSpaceDE w:val="0"/>
        <w:autoSpaceDN w:val="0"/>
        <w:adjustRightInd w:val="0"/>
        <w:ind w:firstLine="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Единый портал государственных и муниципальных услуг (функций) –</w:t>
      </w:r>
      <w:r w:rsidRPr="00C62CF5">
        <w:rPr>
          <w:rFonts w:ascii="Times New Roman" w:eastAsia="Times New Roman" w:hAnsi="Times New Roman" w:cs="Times New Roman"/>
          <w:color w:val="0000FF"/>
          <w:sz w:val="20"/>
          <w:szCs w:val="20"/>
          <w:lang w:val="en-US" w:eastAsia="ru-RU"/>
        </w:rPr>
        <w:t>www</w:t>
      </w:r>
      <w:r w:rsidRPr="00C62CF5">
        <w:rPr>
          <w:rFonts w:ascii="Times New Roman" w:eastAsia="Times New Roman" w:hAnsi="Times New Roman" w:cs="Times New Roman"/>
          <w:color w:val="0000FF"/>
          <w:sz w:val="20"/>
          <w:szCs w:val="20"/>
          <w:lang w:eastAsia="ru-RU"/>
        </w:rPr>
        <w:t>.</w:t>
      </w:r>
      <w:proofErr w:type="spellStart"/>
      <w:r w:rsidRPr="00C62CF5">
        <w:rPr>
          <w:rFonts w:ascii="Times New Roman" w:eastAsia="Times New Roman" w:hAnsi="Times New Roman" w:cs="Times New Roman"/>
          <w:color w:val="0000FF"/>
          <w:sz w:val="20"/>
          <w:szCs w:val="20"/>
          <w:lang w:val="en-US" w:eastAsia="ru-RU"/>
        </w:rPr>
        <w:t>gosuslugi</w:t>
      </w:r>
      <w:proofErr w:type="spellEnd"/>
      <w:r w:rsidRPr="00C62CF5">
        <w:rPr>
          <w:rFonts w:ascii="Times New Roman" w:eastAsia="Times New Roman" w:hAnsi="Times New Roman" w:cs="Times New Roman"/>
          <w:color w:val="0000FF"/>
          <w:sz w:val="20"/>
          <w:szCs w:val="20"/>
          <w:lang w:eastAsia="ru-RU"/>
        </w:rPr>
        <w:t>.</w:t>
      </w:r>
      <w:proofErr w:type="spellStart"/>
      <w:r w:rsidRPr="00C62CF5">
        <w:rPr>
          <w:rFonts w:ascii="Times New Roman" w:eastAsia="Times New Roman" w:hAnsi="Times New Roman" w:cs="Times New Roman"/>
          <w:color w:val="0000FF"/>
          <w:sz w:val="20"/>
          <w:szCs w:val="20"/>
          <w:lang w:val="en-US" w:eastAsia="ru-RU"/>
        </w:rPr>
        <w:t>ru</w:t>
      </w:r>
      <w:proofErr w:type="spellEnd"/>
      <w:r w:rsidRPr="00C62CF5">
        <w:rPr>
          <w:rFonts w:ascii="Times New Roman" w:eastAsia="Times New Roman" w:hAnsi="Times New Roman" w:cs="Times New Roman"/>
          <w:sz w:val="20"/>
          <w:szCs w:val="20"/>
          <w:lang w:eastAsia="ru-RU"/>
        </w:rPr>
        <w:t xml:space="preserve">; </w:t>
      </w:r>
    </w:p>
    <w:p w:rsidR="00B95726" w:rsidRPr="00C62CF5" w:rsidRDefault="00B95726" w:rsidP="00954AB2">
      <w:pPr>
        <w:ind w:left="482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2</w:t>
      </w:r>
    </w:p>
    <w:p w:rsidR="00B95726" w:rsidRPr="00C62CF5" w:rsidRDefault="00B95726" w:rsidP="00B95726">
      <w:pPr>
        <w:ind w:left="4820"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autoSpaceDE w:val="0"/>
        <w:autoSpaceDN w:val="0"/>
        <w:adjustRightInd w:val="0"/>
        <w:ind w:left="5103" w:firstLine="0"/>
        <w:jc w:val="center"/>
        <w:outlineLvl w:val="2"/>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ind w:firstLine="0"/>
        <w:jc w:val="center"/>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Информация</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о федеральных органах исполнительной власти, органах исполнительной власти Алтайского края, участвующих в предоставлении</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муниципальной услуги</w:t>
      </w:r>
    </w:p>
    <w:p w:rsidR="00B95726" w:rsidRPr="00C62CF5" w:rsidRDefault="00B95726" w:rsidP="00B95726">
      <w:pPr>
        <w:ind w:firstLine="0"/>
        <w:jc w:val="both"/>
        <w:rPr>
          <w:rFonts w:ascii="Times New Roman" w:eastAsia="Times New Roman" w:hAnsi="Times New Roman" w:cs="Times New Roman"/>
          <w:sz w:val="20"/>
          <w:szCs w:val="20"/>
          <w:lang w:eastAsia="ru-RU"/>
        </w:rPr>
      </w:pPr>
    </w:p>
    <w:tbl>
      <w:tblPr>
        <w:tblW w:w="9781" w:type="dxa"/>
        <w:tblInd w:w="-34" w:type="dxa"/>
        <w:tblLayout w:type="fixed"/>
        <w:tblLook w:val="04A0" w:firstRow="1" w:lastRow="0" w:firstColumn="1" w:lastColumn="0" w:noHBand="0" w:noVBand="1"/>
      </w:tblPr>
      <w:tblGrid>
        <w:gridCol w:w="2992"/>
        <w:gridCol w:w="2268"/>
        <w:gridCol w:w="1985"/>
        <w:gridCol w:w="2536"/>
      </w:tblGrid>
      <w:tr w:rsidR="00B95726" w:rsidRPr="00C62CF5" w:rsidTr="00B95726">
        <w:trPr>
          <w:trHeight w:val="477"/>
        </w:trPr>
        <w:tc>
          <w:tcPr>
            <w:tcW w:w="2992" w:type="dxa"/>
            <w:tcBorders>
              <w:top w:val="single" w:sz="8" w:space="0" w:color="auto"/>
              <w:left w:val="single" w:sz="8" w:space="0" w:color="auto"/>
              <w:bottom w:val="single" w:sz="4" w:space="0" w:color="auto"/>
              <w:right w:val="single" w:sz="4" w:space="0" w:color="auto"/>
            </w:tcBorders>
            <w:shd w:val="clear" w:color="auto" w:fill="auto"/>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Наименование органа: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Телефон</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Адрес официального сайта</w:t>
            </w:r>
          </w:p>
        </w:tc>
        <w:tc>
          <w:tcPr>
            <w:tcW w:w="2536" w:type="dxa"/>
            <w:tcBorders>
              <w:top w:val="single" w:sz="4" w:space="0" w:color="auto"/>
              <w:left w:val="single" w:sz="4" w:space="0" w:color="auto"/>
              <w:bottom w:val="single" w:sz="4" w:space="0" w:color="auto"/>
              <w:right w:val="single" w:sz="4" w:space="0" w:color="auto"/>
            </w:tcBorders>
            <w:shd w:val="clear" w:color="auto" w:fill="auto"/>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Адрес электронной почты</w:t>
            </w:r>
          </w:p>
        </w:tc>
      </w:tr>
      <w:tr w:rsidR="00B95726" w:rsidRPr="00C62CF5" w:rsidTr="00B95726">
        <w:trPr>
          <w:trHeight w:val="641"/>
        </w:trPr>
        <w:tc>
          <w:tcPr>
            <w:tcW w:w="2992" w:type="dxa"/>
            <w:tcBorders>
              <w:top w:val="single" w:sz="4" w:space="0" w:color="auto"/>
              <w:left w:val="single" w:sz="4" w:space="0" w:color="auto"/>
              <w:bottom w:val="single" w:sz="4" w:space="0" w:color="auto"/>
              <w:right w:val="single" w:sz="4" w:space="0" w:color="auto"/>
            </w:tcBorders>
            <w:shd w:val="clear" w:color="auto" w:fill="auto"/>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Управление Федеральной службы государственной регистрации, кадастра и картографии по Алтайскому краю</w:t>
            </w:r>
          </w:p>
        </w:tc>
        <w:tc>
          <w:tcPr>
            <w:tcW w:w="2268" w:type="dxa"/>
            <w:tcBorders>
              <w:top w:val="single" w:sz="4" w:space="0" w:color="auto"/>
              <w:left w:val="single" w:sz="4" w:space="0" w:color="auto"/>
              <w:bottom w:val="single" w:sz="4" w:space="0" w:color="auto"/>
              <w:right w:val="single" w:sz="8" w:space="0" w:color="auto"/>
            </w:tcBorders>
            <w:shd w:val="clear" w:color="auto" w:fill="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8 800 100 34 34</w:t>
            </w:r>
          </w:p>
        </w:tc>
        <w:tc>
          <w:tcPr>
            <w:tcW w:w="1985" w:type="dxa"/>
            <w:tcBorders>
              <w:top w:val="single" w:sz="4" w:space="0" w:color="auto"/>
              <w:left w:val="nil"/>
              <w:bottom w:val="single" w:sz="4" w:space="0" w:color="auto"/>
              <w:right w:val="single" w:sz="8" w:space="0" w:color="auto"/>
            </w:tcBorders>
            <w:shd w:val="clear" w:color="auto" w:fill="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http://rosreestr.ru </w:t>
            </w:r>
          </w:p>
        </w:tc>
        <w:tc>
          <w:tcPr>
            <w:tcW w:w="2536" w:type="dxa"/>
            <w:tcBorders>
              <w:top w:val="single" w:sz="4" w:space="0" w:color="auto"/>
              <w:left w:val="nil"/>
              <w:bottom w:val="single" w:sz="4" w:space="0" w:color="auto"/>
              <w:right w:val="single" w:sz="8" w:space="0" w:color="auto"/>
            </w:tcBorders>
            <w:shd w:val="clear" w:color="auto" w:fill="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Calibri" w:hAnsi="Times New Roman" w:cs="Times New Roman"/>
                <w:color w:val="000000"/>
                <w:sz w:val="20"/>
                <w:szCs w:val="20"/>
                <w:shd w:val="clear" w:color="auto" w:fill="FFFFFF"/>
              </w:rPr>
              <w:t>rosreestr@rosreestr.ru</w:t>
            </w:r>
          </w:p>
        </w:tc>
      </w:tr>
      <w:tr w:rsidR="00B95726" w:rsidRPr="00C62CF5" w:rsidTr="00B95726">
        <w:trPr>
          <w:trHeight w:val="641"/>
        </w:trPr>
        <w:tc>
          <w:tcPr>
            <w:tcW w:w="2992" w:type="dxa"/>
            <w:tcBorders>
              <w:top w:val="single" w:sz="4" w:space="0" w:color="auto"/>
              <w:left w:val="single" w:sz="4" w:space="0" w:color="auto"/>
              <w:bottom w:val="single" w:sz="4" w:space="0" w:color="auto"/>
              <w:right w:val="single" w:sz="4" w:space="0" w:color="auto"/>
            </w:tcBorders>
            <w:shd w:val="clear" w:color="auto" w:fill="auto"/>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Администрация Крутихинского района Алтайского края</w:t>
            </w:r>
          </w:p>
        </w:tc>
        <w:tc>
          <w:tcPr>
            <w:tcW w:w="2268" w:type="dxa"/>
            <w:tcBorders>
              <w:top w:val="single" w:sz="4" w:space="0" w:color="auto"/>
              <w:left w:val="single" w:sz="4" w:space="0" w:color="auto"/>
              <w:bottom w:val="single" w:sz="4" w:space="0" w:color="auto"/>
              <w:right w:val="single" w:sz="8" w:space="0" w:color="auto"/>
            </w:tcBorders>
            <w:shd w:val="clear" w:color="auto" w:fill="auto"/>
            <w:vAlign w:val="center"/>
          </w:tcPr>
          <w:p w:rsidR="00B95726" w:rsidRPr="00C62CF5" w:rsidRDefault="00B95726" w:rsidP="00B95726">
            <w:pPr>
              <w:ind w:firstLine="0"/>
              <w:jc w:val="both"/>
              <w:rPr>
                <w:rFonts w:ascii="Times New Roman" w:eastAsia="Times New Roman" w:hAnsi="Times New Roman" w:cs="Times New Roman"/>
                <w:sz w:val="20"/>
                <w:szCs w:val="20"/>
                <w:lang w:val="en-US" w:eastAsia="ru-RU"/>
              </w:rPr>
            </w:pPr>
            <w:r w:rsidRPr="00C62CF5">
              <w:rPr>
                <w:rFonts w:ascii="Times New Roman" w:eastAsia="Times New Roman" w:hAnsi="Times New Roman" w:cs="Times New Roman"/>
                <w:sz w:val="20"/>
                <w:szCs w:val="20"/>
                <w:lang w:eastAsia="ru-RU"/>
              </w:rPr>
              <w:t>8(385-89)2 24 0</w:t>
            </w:r>
            <w:r w:rsidRPr="00C62CF5">
              <w:rPr>
                <w:rFonts w:ascii="Times New Roman" w:eastAsia="Times New Roman" w:hAnsi="Times New Roman" w:cs="Times New Roman"/>
                <w:sz w:val="20"/>
                <w:szCs w:val="20"/>
                <w:lang w:val="en-US" w:eastAsia="ru-RU"/>
              </w:rPr>
              <w:t>1</w:t>
            </w:r>
          </w:p>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985" w:type="dxa"/>
            <w:tcBorders>
              <w:top w:val="single" w:sz="4" w:space="0" w:color="auto"/>
              <w:left w:val="nil"/>
              <w:bottom w:val="single" w:sz="4" w:space="0" w:color="auto"/>
              <w:right w:val="single" w:sz="8" w:space="0" w:color="auto"/>
            </w:tcBorders>
            <w:shd w:val="clear" w:color="auto" w:fill="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https://admin.krutiha.ru</w:t>
            </w:r>
          </w:p>
        </w:tc>
        <w:tc>
          <w:tcPr>
            <w:tcW w:w="2536" w:type="dxa"/>
            <w:tcBorders>
              <w:top w:val="single" w:sz="4" w:space="0" w:color="auto"/>
              <w:left w:val="nil"/>
              <w:bottom w:val="single" w:sz="4" w:space="0" w:color="auto"/>
              <w:right w:val="single" w:sz="8" w:space="0" w:color="auto"/>
            </w:tcBorders>
            <w:shd w:val="clear" w:color="auto" w:fill="auto"/>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hyperlink r:id="rId38" w:history="1">
              <w:r w:rsidRPr="00C62CF5">
                <w:rPr>
                  <w:rFonts w:ascii="Times New Roman" w:eastAsia="Calibri" w:hAnsi="Times New Roman" w:cs="Times New Roman"/>
                  <w:bCs/>
                  <w:sz w:val="20"/>
                  <w:szCs w:val="20"/>
                </w:rPr>
                <w:t>adm_krutiha@mail.ru</w:t>
              </w:r>
            </w:hyperlink>
          </w:p>
        </w:tc>
      </w:tr>
    </w:tbl>
    <w:p w:rsidR="00B95726" w:rsidRPr="00C62CF5" w:rsidRDefault="00B95726" w:rsidP="00954AB2">
      <w:pPr>
        <w:autoSpaceDE w:val="0"/>
        <w:autoSpaceDN w:val="0"/>
        <w:adjustRightInd w:val="0"/>
        <w:ind w:left="5103" w:firstLine="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3</w:t>
      </w:r>
    </w:p>
    <w:p w:rsidR="00B95726" w:rsidRPr="00C62CF5" w:rsidRDefault="00B95726" w:rsidP="00B95726">
      <w:pPr>
        <w:autoSpaceDE w:val="0"/>
        <w:autoSpaceDN w:val="0"/>
        <w:adjustRightInd w:val="0"/>
        <w:ind w:left="5103" w:firstLine="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autoSpaceDE w:val="0"/>
        <w:autoSpaceDN w:val="0"/>
        <w:adjustRightInd w:val="0"/>
        <w:ind w:firstLine="0"/>
        <w:jc w:val="both"/>
        <w:outlineLvl w:val="2"/>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jc w:val="center"/>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Сведения о многофункциональных центрах</w:t>
      </w:r>
    </w:p>
    <w:p w:rsidR="00B95726" w:rsidRPr="00C62CF5" w:rsidRDefault="00B95726" w:rsidP="00B95726">
      <w:pPr>
        <w:autoSpaceDE w:val="0"/>
        <w:autoSpaceDN w:val="0"/>
        <w:adjustRightInd w:val="0"/>
        <w:jc w:val="center"/>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предоставления государственных и муниципальных услуг</w:t>
      </w:r>
      <w:r w:rsidRPr="00C62CF5">
        <w:rPr>
          <w:rFonts w:ascii="Times New Roman" w:eastAsia="Calibri" w:hAnsi="Times New Roman" w:cs="Times New Roman"/>
          <w:color w:val="000000"/>
          <w:sz w:val="20"/>
          <w:szCs w:val="20"/>
          <w:vertAlign w:val="superscript"/>
        </w:rPr>
        <w:footnoteReference w:id="3"/>
      </w:r>
    </w:p>
    <w:p w:rsidR="00B95726" w:rsidRPr="00C62CF5" w:rsidRDefault="00B95726" w:rsidP="00B95726">
      <w:pPr>
        <w:autoSpaceDE w:val="0"/>
        <w:autoSpaceDN w:val="0"/>
        <w:adjustRightInd w:val="0"/>
        <w:jc w:val="both"/>
        <w:rPr>
          <w:rFonts w:ascii="Times New Roman" w:eastAsia="Calibri" w:hAnsi="Times New Roman" w:cs="Times New Roman"/>
          <w:color w:val="000000"/>
          <w:sz w:val="20"/>
          <w:szCs w:val="20"/>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812"/>
      </w:tblGrid>
      <w:tr w:rsidR="00B95726" w:rsidRPr="00C62CF5" w:rsidTr="00B95726">
        <w:trPr>
          <w:jc w:val="center"/>
        </w:trPr>
        <w:tc>
          <w:tcPr>
            <w:tcW w:w="365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Место нахождения и почтовый адрес</w:t>
            </w:r>
          </w:p>
        </w:tc>
        <w:tc>
          <w:tcPr>
            <w:tcW w:w="581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658750, Алтайский край Крутихинский район село Крутиха, ул. Ленинградская, 32</w:t>
            </w:r>
          </w:p>
        </w:tc>
      </w:tr>
      <w:tr w:rsidR="00B95726" w:rsidRPr="00C62CF5" w:rsidTr="00B95726">
        <w:trPr>
          <w:jc w:val="center"/>
        </w:trPr>
        <w:tc>
          <w:tcPr>
            <w:tcW w:w="365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График работы</w:t>
            </w:r>
          </w:p>
        </w:tc>
        <w:tc>
          <w:tcPr>
            <w:tcW w:w="581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p>
        </w:tc>
      </w:tr>
      <w:tr w:rsidR="00B95726" w:rsidRPr="00C62CF5" w:rsidTr="00B95726">
        <w:trPr>
          <w:jc w:val="center"/>
        </w:trPr>
        <w:tc>
          <w:tcPr>
            <w:tcW w:w="365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Единый центр телефонного обслуживания</w:t>
            </w:r>
          </w:p>
        </w:tc>
        <w:tc>
          <w:tcPr>
            <w:tcW w:w="581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8(38589)22257, 21148</w:t>
            </w:r>
          </w:p>
        </w:tc>
      </w:tr>
      <w:tr w:rsidR="00B95726" w:rsidRPr="00C62CF5" w:rsidTr="00B95726">
        <w:trPr>
          <w:jc w:val="center"/>
        </w:trPr>
        <w:tc>
          <w:tcPr>
            <w:tcW w:w="365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Телефон центра телефонного обслуживания</w:t>
            </w:r>
          </w:p>
        </w:tc>
        <w:tc>
          <w:tcPr>
            <w:tcW w:w="581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p>
        </w:tc>
      </w:tr>
      <w:tr w:rsidR="00B95726" w:rsidRPr="00C62CF5" w:rsidTr="00B95726">
        <w:trPr>
          <w:jc w:val="center"/>
        </w:trPr>
        <w:tc>
          <w:tcPr>
            <w:tcW w:w="365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Интернет – сайт МФЦ</w:t>
            </w:r>
          </w:p>
        </w:tc>
        <w:tc>
          <w:tcPr>
            <w:tcW w:w="581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lang w:val="en-US"/>
              </w:rPr>
            </w:pPr>
          </w:p>
        </w:tc>
      </w:tr>
      <w:tr w:rsidR="00B95726" w:rsidRPr="00C62CF5" w:rsidTr="00B95726">
        <w:trPr>
          <w:jc w:val="center"/>
        </w:trPr>
        <w:tc>
          <w:tcPr>
            <w:tcW w:w="365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Адрес электронной почты</w:t>
            </w:r>
          </w:p>
        </w:tc>
        <w:tc>
          <w:tcPr>
            <w:tcW w:w="5812" w:type="dxa"/>
            <w:vAlign w:val="center"/>
          </w:tcPr>
          <w:p w:rsidR="00B95726" w:rsidRPr="00C62CF5" w:rsidRDefault="00B95726" w:rsidP="00B95726">
            <w:pPr>
              <w:autoSpaceDE w:val="0"/>
              <w:autoSpaceDN w:val="0"/>
              <w:adjustRightInd w:val="0"/>
              <w:ind w:firstLine="0"/>
              <w:jc w:val="both"/>
              <w:rPr>
                <w:rFonts w:ascii="Times New Roman" w:eastAsia="Calibri" w:hAnsi="Times New Roman" w:cs="Times New Roman"/>
                <w:color w:val="000000"/>
                <w:sz w:val="20"/>
                <w:szCs w:val="20"/>
                <w:lang w:val="en-US"/>
              </w:rPr>
            </w:pPr>
            <w:r w:rsidRPr="00C62CF5">
              <w:rPr>
                <w:rFonts w:ascii="Times New Roman" w:eastAsia="Calibri" w:hAnsi="Times New Roman" w:cs="Times New Roman"/>
                <w:color w:val="000000"/>
                <w:sz w:val="20"/>
                <w:szCs w:val="20"/>
                <w:lang w:val="en-US"/>
              </w:rPr>
              <w:t>22@mfc22.ru</w:t>
            </w:r>
          </w:p>
        </w:tc>
      </w:tr>
    </w:tbl>
    <w:p w:rsidR="00B95726" w:rsidRPr="00C62CF5" w:rsidRDefault="00B95726" w:rsidP="00B95726">
      <w:pPr>
        <w:autoSpaceDE w:val="0"/>
        <w:autoSpaceDN w:val="0"/>
        <w:adjustRightInd w:val="0"/>
        <w:ind w:firstLine="54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ab/>
      </w:r>
      <w:r w:rsidRPr="00C62CF5">
        <w:rPr>
          <w:rFonts w:ascii="Times New Roman" w:eastAsia="Times New Roman" w:hAnsi="Times New Roman" w:cs="Times New Roman"/>
          <w:sz w:val="20"/>
          <w:szCs w:val="20"/>
          <w:lang w:eastAsia="ru-RU"/>
        </w:rPr>
        <w:tab/>
      </w:r>
      <w:r w:rsidRPr="00C62CF5">
        <w:rPr>
          <w:rFonts w:ascii="Times New Roman" w:eastAsia="Times New Roman" w:hAnsi="Times New Roman" w:cs="Times New Roman"/>
          <w:sz w:val="20"/>
          <w:szCs w:val="20"/>
          <w:lang w:eastAsia="ru-RU"/>
        </w:rPr>
        <w:tab/>
      </w:r>
    </w:p>
    <w:p w:rsidR="00B95726" w:rsidRPr="00C62CF5" w:rsidRDefault="00B95726" w:rsidP="00B95726">
      <w:pPr>
        <w:autoSpaceDE w:val="0"/>
        <w:autoSpaceDN w:val="0"/>
        <w:adjustRightInd w:val="0"/>
        <w:ind w:left="5103" w:firstLine="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3</w:t>
      </w:r>
    </w:p>
    <w:p w:rsidR="00B95726" w:rsidRPr="00C62CF5" w:rsidRDefault="00B95726" w:rsidP="00B95726">
      <w:pPr>
        <w:autoSpaceDE w:val="0"/>
        <w:autoSpaceDN w:val="0"/>
        <w:adjustRightInd w:val="0"/>
        <w:ind w:left="5103" w:firstLine="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autoSpaceDE w:val="0"/>
        <w:autoSpaceDN w:val="0"/>
        <w:adjustRightInd w:val="0"/>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В Администрацию Крутихинского сельсовета Крутихинского района Алтайского края</w:t>
      </w:r>
    </w:p>
    <w:p w:rsidR="00B95726" w:rsidRPr="00C62CF5" w:rsidRDefault="00B95726" w:rsidP="00B95726">
      <w:pPr>
        <w:autoSpaceDE w:val="0"/>
        <w:autoSpaceDN w:val="0"/>
        <w:adjustRightInd w:val="0"/>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от__________________________________________________________</w:t>
      </w:r>
    </w:p>
    <w:p w:rsidR="00B95726" w:rsidRPr="00C62CF5" w:rsidRDefault="00B95726" w:rsidP="00B95726">
      <w:pPr>
        <w:autoSpaceDE w:val="0"/>
        <w:autoSpaceDN w:val="0"/>
        <w:adjustRightInd w:val="0"/>
        <w:ind w:left="5103" w:firstLine="0"/>
        <w:jc w:val="both"/>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Адрес места жительства______________________________________________________</w:t>
      </w:r>
    </w:p>
    <w:p w:rsidR="00B95726" w:rsidRPr="00C62CF5" w:rsidRDefault="00B95726" w:rsidP="00B95726">
      <w:pPr>
        <w:autoSpaceDE w:val="0"/>
        <w:autoSpaceDN w:val="0"/>
        <w:adjustRightInd w:val="0"/>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паспорт: серия_______</w:t>
      </w:r>
      <w:r w:rsidRPr="00C62CF5">
        <w:rPr>
          <w:rFonts w:ascii="Times New Roman" w:eastAsia="Times New Roman" w:hAnsi="Times New Roman" w:cs="Times New Roman"/>
          <w:sz w:val="20"/>
          <w:szCs w:val="20"/>
          <w:lang w:eastAsia="ru-RU"/>
        </w:rPr>
        <w:tab/>
        <w:t>№ _________  кем выдан_____________________</w:t>
      </w:r>
    </w:p>
    <w:p w:rsidR="00B95726" w:rsidRPr="00C62CF5" w:rsidRDefault="00B95726" w:rsidP="00B95726">
      <w:pPr>
        <w:autoSpaceDE w:val="0"/>
        <w:autoSpaceDN w:val="0"/>
        <w:adjustRightInd w:val="0"/>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______________________________ дата выдачи_____________________</w:t>
      </w:r>
    </w:p>
    <w:p w:rsidR="00B95726" w:rsidRPr="00C62CF5" w:rsidRDefault="00B95726" w:rsidP="00B95726">
      <w:pPr>
        <w:autoSpaceDE w:val="0"/>
        <w:autoSpaceDN w:val="0"/>
        <w:adjustRightInd w:val="0"/>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Телефон_______________________</w:t>
      </w:r>
    </w:p>
    <w:p w:rsidR="00B95726" w:rsidRPr="00C62CF5" w:rsidRDefault="00B95726" w:rsidP="00B95726">
      <w:pPr>
        <w:autoSpaceDE w:val="0"/>
        <w:autoSpaceDN w:val="0"/>
        <w:adjustRightInd w:val="0"/>
        <w:ind w:firstLine="0"/>
        <w:jc w:val="both"/>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ЗАЯВЛЕНИЕ</w:t>
      </w:r>
    </w:p>
    <w:p w:rsidR="00B95726" w:rsidRPr="00C62CF5" w:rsidRDefault="00B95726" w:rsidP="00B95726">
      <w:pPr>
        <w:autoSpaceDE w:val="0"/>
        <w:autoSpaceDN w:val="0"/>
        <w:adjustRightInd w:val="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 ПОСТАНОВКЕ НА УЧЕТ ГРАЖДАН, ИСПЫТЫВАЮЩИХ ПОТРЕБНОСТЬ В ДРЕВЕСИНЕ ДЛЯ СОБСТВЕННЫХ НУЖД</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Прошу поставить меня на учет, как испытывающего потребность </w:t>
      </w:r>
      <w:r w:rsidRPr="00C62CF5">
        <w:rPr>
          <w:rFonts w:ascii="Times New Roman" w:eastAsia="Times New Roman" w:hAnsi="Times New Roman" w:cs="Times New Roman"/>
          <w:sz w:val="20"/>
          <w:szCs w:val="20"/>
          <w:lang w:eastAsia="ru-RU"/>
        </w:rPr>
        <w:br/>
        <w:t>в древесине для собственных нужд, в следующих целях:</w:t>
      </w:r>
    </w:p>
    <w:p w:rsidR="00B95726" w:rsidRPr="00C62CF5" w:rsidRDefault="00B95726" w:rsidP="00E52F96">
      <w:pPr>
        <w:widowControl w:val="0"/>
        <w:numPr>
          <w:ilvl w:val="0"/>
          <w:numId w:val="19"/>
        </w:num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индивидуальное жилищное строительство;</w:t>
      </w:r>
    </w:p>
    <w:p w:rsidR="00B95726" w:rsidRPr="00C62CF5" w:rsidRDefault="00B95726" w:rsidP="00E52F96">
      <w:pPr>
        <w:widowControl w:val="0"/>
        <w:numPr>
          <w:ilvl w:val="0"/>
          <w:numId w:val="19"/>
        </w:num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ремонт жилого дома, части жилого дома, иных жилых помещений,</w:t>
      </w:r>
    </w:p>
    <w:p w:rsidR="00B95726" w:rsidRPr="00C62CF5" w:rsidRDefault="00B95726" w:rsidP="00E52F96">
      <w:pPr>
        <w:widowControl w:val="0"/>
        <w:numPr>
          <w:ilvl w:val="0"/>
          <w:numId w:val="19"/>
        </w:num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ремонта (возведения) хозяйственных построек;</w:t>
      </w:r>
    </w:p>
    <w:p w:rsidR="00B95726" w:rsidRPr="00C62CF5" w:rsidRDefault="00B95726" w:rsidP="00E52F96">
      <w:pPr>
        <w:widowControl w:val="0"/>
        <w:numPr>
          <w:ilvl w:val="0"/>
          <w:numId w:val="19"/>
        </w:num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отопления жилого дома, части жилого дома, иных жилых помещений, имеющих печное отопление</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в __________________________лесничестве (наименование лесничества, в границах которого планируется осуществлять заготовку (приобретения) древесины), </w:t>
      </w:r>
      <w:r w:rsidRPr="00C62CF5">
        <w:rPr>
          <w:rFonts w:ascii="Times New Roman" w:eastAsia="Times New Roman" w:hAnsi="Times New Roman" w:cs="Times New Roman"/>
          <w:sz w:val="20"/>
          <w:szCs w:val="20"/>
          <w:lang w:eastAsia="ru-RU"/>
        </w:rPr>
        <w:br/>
        <w:t>в объеме_______(с указанием количественных показателей) м3</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Перечень прилагаемых документов:</w:t>
      </w:r>
    </w:p>
    <w:p w:rsidR="00B95726" w:rsidRPr="00C62CF5" w:rsidRDefault="00B95726" w:rsidP="00B95726">
      <w:pPr>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________________________________________________________________________________</w:t>
      </w:r>
    </w:p>
    <w:p w:rsidR="00B95726" w:rsidRPr="00C62CF5" w:rsidRDefault="00B95726" w:rsidP="00B95726">
      <w:pPr>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________________________________________________________________________________________________________________________________________________________________</w:t>
      </w:r>
    </w:p>
    <w:p w:rsidR="00B95726" w:rsidRPr="00C62CF5" w:rsidRDefault="00B95726" w:rsidP="00E52F96">
      <w:pPr>
        <w:widowControl w:val="0"/>
        <w:numPr>
          <w:ilvl w:val="0"/>
          <w:numId w:val="20"/>
        </w:numPr>
        <w:autoSpaceDE w:val="0"/>
        <w:autoSpaceDN w:val="0"/>
        <w:adjustRightInd w:val="0"/>
        <w:ind w:left="0" w:firstLine="709"/>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 xml:space="preserve">Состою на учете в качестве нуждающихся в жилых помещениях </w:t>
      </w:r>
      <w:r w:rsidRPr="00C62CF5">
        <w:rPr>
          <w:rFonts w:ascii="Times New Roman" w:eastAsia="Times New Roman" w:hAnsi="Times New Roman" w:cs="Times New Roman"/>
          <w:sz w:val="20"/>
          <w:szCs w:val="20"/>
          <w:lang w:eastAsia="ru-RU"/>
        </w:rPr>
        <w:br/>
        <w:t xml:space="preserve">в соответствии с Жилищным кодексом Российской Федерации и законом Алтайского края </w:t>
      </w:r>
      <w:r w:rsidRPr="00C62CF5">
        <w:rPr>
          <w:rFonts w:ascii="Times New Roman" w:eastAsia="Times New Roman" w:hAnsi="Times New Roman" w:cs="Times New Roman"/>
          <w:sz w:val="20"/>
          <w:szCs w:val="20"/>
          <w:lang w:eastAsia="ru-RU"/>
        </w:rPr>
        <w:br/>
        <w:t>от 9 декабря 2005 года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w:t>
      </w:r>
      <w:proofErr w:type="gramEnd"/>
      <w:r w:rsidRPr="00C62CF5">
        <w:rPr>
          <w:rFonts w:ascii="Times New Roman" w:eastAsia="Times New Roman" w:hAnsi="Times New Roman" w:cs="Times New Roman"/>
          <w:sz w:val="20"/>
          <w:szCs w:val="20"/>
          <w:lang w:eastAsia="ru-RU"/>
        </w:rPr>
        <w:t xml:space="preserve"> хозяйства на землях населенных пунктов, и получившие документы, разрешающие строительство </w:t>
      </w:r>
    </w:p>
    <w:p w:rsidR="00B95726" w:rsidRPr="00C62CF5" w:rsidRDefault="00B95726" w:rsidP="00E52F96">
      <w:pPr>
        <w:widowControl w:val="0"/>
        <w:numPr>
          <w:ilvl w:val="0"/>
          <w:numId w:val="20"/>
        </w:numPr>
        <w:autoSpaceDE w:val="0"/>
        <w:autoSpaceDN w:val="0"/>
        <w:adjustRightInd w:val="0"/>
        <w:ind w:left="0" w:firstLine="709"/>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получил в установленном порядке в установленном порядке от органа государственной власти или органа местного самоуправления бюджетные средства </w:t>
      </w:r>
      <w:r w:rsidRPr="00C62CF5">
        <w:rPr>
          <w:rFonts w:ascii="Times New Roman" w:eastAsia="Times New Roman" w:hAnsi="Times New Roman" w:cs="Times New Roman"/>
          <w:sz w:val="20"/>
          <w:szCs w:val="20"/>
          <w:lang w:eastAsia="ru-RU"/>
        </w:rPr>
        <w:br/>
        <w:t>на строительство жилого помещения и не реализовавшие своего права на строительство жилого помещения;</w:t>
      </w:r>
    </w:p>
    <w:p w:rsidR="00B95726" w:rsidRPr="00C62CF5" w:rsidRDefault="00B95726" w:rsidP="00E52F96">
      <w:pPr>
        <w:widowControl w:val="0"/>
        <w:numPr>
          <w:ilvl w:val="0"/>
          <w:numId w:val="20"/>
        </w:numPr>
        <w:autoSpaceDE w:val="0"/>
        <w:autoSpaceDN w:val="0"/>
        <w:adjustRightInd w:val="0"/>
        <w:ind w:left="0" w:firstLine="709"/>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не имею в собственности жилого помещения, получил (а)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B95726" w:rsidRPr="00C62CF5" w:rsidRDefault="00B95726" w:rsidP="00E52F96">
      <w:pPr>
        <w:widowControl w:val="0"/>
        <w:numPr>
          <w:ilvl w:val="0"/>
          <w:numId w:val="20"/>
        </w:numPr>
        <w:autoSpaceDE w:val="0"/>
        <w:autoSpaceDN w:val="0"/>
        <w:adjustRightInd w:val="0"/>
        <w:ind w:left="0" w:firstLine="709"/>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 и (или) хозяйственных построек, расположенных на</w:t>
      </w:r>
      <w:proofErr w:type="gramEnd"/>
      <w:r w:rsidRPr="00C62CF5">
        <w:rPr>
          <w:rFonts w:ascii="Times New Roman" w:eastAsia="Times New Roman" w:hAnsi="Times New Roman" w:cs="Times New Roman"/>
          <w:sz w:val="20"/>
          <w:szCs w:val="20"/>
          <w:lang w:eastAsia="ru-RU"/>
        </w:rPr>
        <w:t xml:space="preserve">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w:t>
      </w:r>
    </w:p>
    <w:p w:rsidR="00B95726" w:rsidRPr="00C62CF5" w:rsidRDefault="00B95726" w:rsidP="00E52F96">
      <w:pPr>
        <w:widowControl w:val="0"/>
        <w:numPr>
          <w:ilvl w:val="0"/>
          <w:numId w:val="20"/>
        </w:numPr>
        <w:autoSpaceDE w:val="0"/>
        <w:autoSpaceDN w:val="0"/>
        <w:adjustRightInd w:val="0"/>
        <w:ind w:left="0" w:firstLine="709"/>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отношусь к числу граждан, указанные в </w:t>
      </w:r>
      <w:proofErr w:type="spellStart"/>
      <w:r w:rsidRPr="00C62CF5">
        <w:rPr>
          <w:rFonts w:ascii="Times New Roman" w:eastAsia="Times New Roman" w:hAnsi="Times New Roman" w:cs="Times New Roman"/>
          <w:sz w:val="20"/>
          <w:szCs w:val="20"/>
          <w:lang w:eastAsia="ru-RU"/>
        </w:rPr>
        <w:t>п.п</w:t>
      </w:r>
      <w:proofErr w:type="spellEnd"/>
      <w:r w:rsidRPr="00C62CF5">
        <w:rPr>
          <w:rFonts w:ascii="Times New Roman" w:eastAsia="Times New Roman" w:hAnsi="Times New Roman" w:cs="Times New Roman"/>
          <w:sz w:val="20"/>
          <w:szCs w:val="20"/>
          <w:lang w:eastAsia="ru-RU"/>
        </w:rPr>
        <w:t>. 1.2.1-1.2.3 статьи 2.1 Административного регламента, а также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w:t>
      </w:r>
      <w:proofErr w:type="gramStart"/>
      <w:r w:rsidRPr="00C62CF5">
        <w:rPr>
          <w:rFonts w:ascii="Times New Roman" w:eastAsia="Times New Roman" w:hAnsi="Times New Roman" w:cs="Times New Roman"/>
          <w:sz w:val="20"/>
          <w:szCs w:val="20"/>
          <w:lang w:eastAsia="ru-RU"/>
        </w:rPr>
        <w:t xml:space="preserve">  ,</w:t>
      </w:r>
      <w:proofErr w:type="gramEnd"/>
      <w:r w:rsidRPr="00C62CF5">
        <w:rPr>
          <w:rFonts w:ascii="Times New Roman" w:eastAsia="Times New Roman" w:hAnsi="Times New Roman" w:cs="Times New Roman"/>
          <w:sz w:val="20"/>
          <w:szCs w:val="20"/>
          <w:lang w:eastAsia="ru-RU"/>
        </w:rPr>
        <w:t xml:space="preserve"> осуществляют заготовку либо приобретение древесины для собственных нужд вне очереди, если они относятся к числу граждан:</w:t>
      </w:r>
    </w:p>
    <w:p w:rsidR="00B95726" w:rsidRPr="00C62CF5" w:rsidRDefault="00B95726" w:rsidP="00954AB2">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находившихся на военной службе (службе) в войсках национальной гвардии Российской Федерации, в воинских формированиях и органах, указанных в пункте</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6 статьи 1 Федерального закона от 31 мая 1996 года №61-ФЗ «Об обороне», граждан, призванных на военную службу в Вооруженные Силы Российской Федерации по мобилизации, граждан заключивших в соответствии с пунктами 3,5,7 статьи 38 Федерального закона от 28 марта 1998 года №53-ФЗ «О воинской обязанности и военной службе» контракт о прохождении военной службы, при условии их участия в специальной военной</w:t>
      </w:r>
      <w:proofErr w:type="gramEnd"/>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операции, граждан, непосредственно выполняющих (выполнявших) задачи по охране государственной границы Российской Федерации на участках, примыкающих к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w:t>
      </w:r>
      <w:proofErr w:type="gramEnd"/>
      <w:r w:rsidRPr="00C62CF5">
        <w:rPr>
          <w:rFonts w:ascii="Times New Roman" w:eastAsia="Times New Roman" w:hAnsi="Times New Roman" w:cs="Times New Roman"/>
          <w:sz w:val="20"/>
          <w:szCs w:val="20"/>
          <w:lang w:eastAsia="ru-RU"/>
        </w:rPr>
        <w:t xml:space="preserve"> военной операции;</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б) членов семьи (дети, родители, супруг (супруга) граждан, указанных </w:t>
      </w:r>
      <w:proofErr w:type="gramStart"/>
      <w:r w:rsidRPr="00C62CF5">
        <w:rPr>
          <w:rFonts w:ascii="Times New Roman" w:eastAsia="Times New Roman" w:hAnsi="Times New Roman" w:cs="Times New Roman"/>
          <w:sz w:val="20"/>
          <w:szCs w:val="20"/>
          <w:lang w:eastAsia="ru-RU"/>
        </w:rPr>
        <w:t>в</w:t>
      </w:r>
      <w:proofErr w:type="gramEnd"/>
    </w:p>
    <w:p w:rsidR="00B95726" w:rsidRPr="00C62CF5" w:rsidRDefault="00B95726" w:rsidP="00954AB2">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подпункте</w:t>
      </w:r>
      <w:proofErr w:type="gramEnd"/>
      <w:r w:rsidRPr="00C62CF5">
        <w:rPr>
          <w:rFonts w:ascii="Times New Roman" w:eastAsia="Times New Roman" w:hAnsi="Times New Roman" w:cs="Times New Roman"/>
          <w:sz w:val="20"/>
          <w:szCs w:val="20"/>
          <w:lang w:eastAsia="ru-RU"/>
        </w:rPr>
        <w:t xml:space="preserve"> «а» части 1.2.4 настоящей статьи, </w:t>
      </w:r>
      <w:r w:rsidR="00954AB2">
        <w:rPr>
          <w:rFonts w:ascii="Times New Roman" w:eastAsia="Times New Roman" w:hAnsi="Times New Roman" w:cs="Times New Roman"/>
          <w:sz w:val="20"/>
          <w:szCs w:val="20"/>
          <w:lang w:eastAsia="ru-RU"/>
        </w:rPr>
        <w:t>в том числе погибших (умерших).</w:t>
      </w:r>
    </w:p>
    <w:p w:rsidR="00B95726" w:rsidRPr="00C62CF5" w:rsidRDefault="00B95726" w:rsidP="00B95726">
      <w:pPr>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Результат предоставления муниципальной услуги прошу:</w:t>
      </w:r>
    </w:p>
    <w:p w:rsidR="00B95726" w:rsidRPr="00C62CF5" w:rsidRDefault="00B95726" w:rsidP="00E52F96">
      <w:pPr>
        <w:widowControl w:val="0"/>
        <w:numPr>
          <w:ilvl w:val="0"/>
          <w:numId w:val="20"/>
        </w:num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Направить почтой</w:t>
      </w:r>
    </w:p>
    <w:p w:rsidR="00B95726" w:rsidRPr="00C62CF5" w:rsidRDefault="00B95726" w:rsidP="00E52F96">
      <w:pPr>
        <w:widowControl w:val="0"/>
        <w:numPr>
          <w:ilvl w:val="0"/>
          <w:numId w:val="20"/>
        </w:num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Получить лично в органе местного самоуправления</w:t>
      </w:r>
    </w:p>
    <w:p w:rsidR="00B95726" w:rsidRPr="00C62CF5" w:rsidRDefault="00B95726" w:rsidP="00B95726">
      <w:pPr>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 обработку предоставленных персональных данных согласе</w:t>
      </w:r>
      <w:proofErr w:type="gramStart"/>
      <w:r w:rsidRPr="00C62CF5">
        <w:rPr>
          <w:rFonts w:ascii="Times New Roman" w:eastAsia="Times New Roman" w:hAnsi="Times New Roman" w:cs="Times New Roman"/>
          <w:sz w:val="20"/>
          <w:szCs w:val="20"/>
          <w:lang w:eastAsia="ru-RU"/>
        </w:rPr>
        <w:t>н(</w:t>
      </w:r>
      <w:proofErr w:type="gramEnd"/>
      <w:r w:rsidRPr="00C62CF5">
        <w:rPr>
          <w:rFonts w:ascii="Times New Roman" w:eastAsia="Times New Roman" w:hAnsi="Times New Roman" w:cs="Times New Roman"/>
          <w:sz w:val="20"/>
          <w:szCs w:val="20"/>
          <w:lang w:eastAsia="ru-RU"/>
        </w:rPr>
        <w:t>на).</w:t>
      </w:r>
    </w:p>
    <w:p w:rsidR="00B95726" w:rsidRPr="00C62CF5" w:rsidRDefault="00B95726" w:rsidP="00B95726">
      <w:pPr>
        <w:autoSpaceDE w:val="0"/>
        <w:autoSpaceDN w:val="0"/>
        <w:adjustRightInd w:val="0"/>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 достоверность предоставленных документов и содержащихся в них сведений несу ответственность.</w:t>
      </w:r>
    </w:p>
    <w:p w:rsidR="00B95726" w:rsidRPr="00C62CF5" w:rsidRDefault="00B95726" w:rsidP="00B95726">
      <w:pPr>
        <w:autoSpaceDE w:val="0"/>
        <w:autoSpaceDN w:val="0"/>
        <w:adjustRightInd w:val="0"/>
        <w:ind w:left="4536"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____________________ _____________________</w:t>
      </w:r>
    </w:p>
    <w:p w:rsidR="00B95726" w:rsidRPr="00C62CF5" w:rsidRDefault="00B95726" w:rsidP="00B95726">
      <w:pPr>
        <w:tabs>
          <w:tab w:val="left" w:pos="3465"/>
        </w:tabs>
        <w:autoSpaceDE w:val="0"/>
        <w:autoSpaceDN w:val="0"/>
        <w:adjustRightInd w:val="0"/>
        <w:ind w:left="4536"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(подпись заявителя)</w:t>
      </w:r>
      <w:r w:rsidRPr="00C62CF5">
        <w:rPr>
          <w:rFonts w:ascii="Times New Roman" w:eastAsia="Times New Roman" w:hAnsi="Times New Roman" w:cs="Times New Roman"/>
          <w:sz w:val="20"/>
          <w:szCs w:val="20"/>
          <w:lang w:eastAsia="ru-RU"/>
        </w:rPr>
        <w:tab/>
        <w:t>(расшифровка ФИО)</w:t>
      </w:r>
    </w:p>
    <w:p w:rsidR="00B95726" w:rsidRPr="00C62CF5" w:rsidRDefault="00B95726" w:rsidP="00B95726">
      <w:pPr>
        <w:autoSpaceDE w:val="0"/>
        <w:autoSpaceDN w:val="0"/>
        <w:adjustRightInd w:val="0"/>
        <w:ind w:left="2835"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Документы приняты «____»___________20____г. </w:t>
      </w:r>
      <w:proofErr w:type="gramStart"/>
      <w:r w:rsidRPr="00C62CF5">
        <w:rPr>
          <w:rFonts w:ascii="Times New Roman" w:eastAsia="Times New Roman" w:hAnsi="Times New Roman" w:cs="Times New Roman"/>
          <w:sz w:val="20"/>
          <w:szCs w:val="20"/>
          <w:lang w:eastAsia="ru-RU"/>
        </w:rPr>
        <w:t>под</w:t>
      </w:r>
      <w:proofErr w:type="gramEnd"/>
      <w:r w:rsidRPr="00C62CF5">
        <w:rPr>
          <w:rFonts w:ascii="Times New Roman" w:eastAsia="Times New Roman" w:hAnsi="Times New Roman" w:cs="Times New Roman"/>
          <w:sz w:val="20"/>
          <w:szCs w:val="20"/>
          <w:lang w:eastAsia="ru-RU"/>
        </w:rPr>
        <w:t xml:space="preserve"> №________</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Специалист органа местного самоуправления __________________________________</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 xml:space="preserve">                                                                               (расшифровка фамилии)</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РАСПИСКА-УВЕДОМЛЕНИЕ</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Заявление и документы для  постановки на учет</w:t>
      </w:r>
      <w:r w:rsidRPr="00C62CF5">
        <w:rPr>
          <w:rFonts w:ascii="Times New Roman" w:eastAsia="Times New Roman" w:hAnsi="Times New Roman" w:cs="Times New Roman"/>
          <w:sz w:val="20"/>
          <w:szCs w:val="20"/>
          <w:lang w:eastAsia="ru-RU"/>
        </w:rPr>
        <w:tab/>
        <w:t>граждан,</w:t>
      </w:r>
      <w:r w:rsidRPr="00C62CF5">
        <w:rPr>
          <w:rFonts w:ascii="Times New Roman" w:eastAsia="Times New Roman" w:hAnsi="Times New Roman" w:cs="Times New Roman"/>
          <w:sz w:val="20"/>
          <w:szCs w:val="20"/>
          <w:lang w:eastAsia="ru-RU"/>
        </w:rPr>
        <w:tab/>
        <w:t>испытывающих потребность</w:t>
      </w:r>
      <w:r w:rsidRPr="00C62CF5">
        <w:rPr>
          <w:rFonts w:ascii="Times New Roman" w:eastAsia="Times New Roman" w:hAnsi="Times New Roman" w:cs="Times New Roman"/>
          <w:sz w:val="20"/>
          <w:szCs w:val="20"/>
          <w:lang w:eastAsia="ru-RU"/>
        </w:rPr>
        <w:tab/>
      </w:r>
      <w:r w:rsidRPr="00C62CF5">
        <w:rPr>
          <w:rFonts w:ascii="Times New Roman" w:eastAsia="Times New Roman" w:hAnsi="Times New Roman" w:cs="Times New Roman"/>
          <w:sz w:val="20"/>
          <w:szCs w:val="20"/>
          <w:lang w:eastAsia="ru-RU"/>
        </w:rPr>
        <w:tab/>
        <w:t>в</w:t>
      </w:r>
      <w:r w:rsidRPr="00C62CF5">
        <w:rPr>
          <w:rFonts w:ascii="Times New Roman" w:eastAsia="Times New Roman" w:hAnsi="Times New Roman" w:cs="Times New Roman"/>
          <w:sz w:val="20"/>
          <w:szCs w:val="20"/>
          <w:lang w:eastAsia="ru-RU"/>
        </w:rPr>
        <w:tab/>
        <w:t>древесине</w:t>
      </w:r>
      <w:r w:rsidRPr="00C62CF5">
        <w:rPr>
          <w:rFonts w:ascii="Times New Roman" w:eastAsia="Times New Roman" w:hAnsi="Times New Roman" w:cs="Times New Roman"/>
          <w:sz w:val="20"/>
          <w:szCs w:val="20"/>
          <w:lang w:eastAsia="ru-RU"/>
        </w:rPr>
        <w:tab/>
      </w:r>
      <w:r w:rsidRPr="00C62CF5">
        <w:rPr>
          <w:rFonts w:ascii="Times New Roman" w:eastAsia="Times New Roman" w:hAnsi="Times New Roman" w:cs="Times New Roman"/>
          <w:sz w:val="20"/>
          <w:szCs w:val="20"/>
          <w:lang w:eastAsia="ru-RU"/>
        </w:rPr>
        <w:tab/>
        <w:t>для</w:t>
      </w:r>
      <w:r w:rsidRPr="00C62CF5">
        <w:rPr>
          <w:rFonts w:ascii="Times New Roman" w:eastAsia="Times New Roman" w:hAnsi="Times New Roman" w:cs="Times New Roman"/>
          <w:sz w:val="20"/>
          <w:szCs w:val="20"/>
          <w:lang w:eastAsia="ru-RU"/>
        </w:rPr>
        <w:tab/>
        <w:t>собственных</w:t>
      </w:r>
      <w:r w:rsidRPr="00C62CF5">
        <w:rPr>
          <w:rFonts w:ascii="Times New Roman" w:eastAsia="Times New Roman" w:hAnsi="Times New Roman" w:cs="Times New Roman"/>
          <w:sz w:val="20"/>
          <w:szCs w:val="20"/>
          <w:lang w:eastAsia="ru-RU"/>
        </w:rPr>
        <w:tab/>
      </w:r>
      <w:r w:rsidRPr="00C62CF5">
        <w:rPr>
          <w:rFonts w:ascii="Times New Roman" w:eastAsia="Times New Roman" w:hAnsi="Times New Roman" w:cs="Times New Roman"/>
          <w:sz w:val="20"/>
          <w:szCs w:val="20"/>
          <w:lang w:eastAsia="ru-RU"/>
        </w:rPr>
        <w:tab/>
        <w:t>нужд</w:t>
      </w:r>
      <w:r w:rsidRPr="00C62CF5">
        <w:rPr>
          <w:rFonts w:ascii="Times New Roman" w:eastAsia="Times New Roman" w:hAnsi="Times New Roman" w:cs="Times New Roman"/>
          <w:sz w:val="20"/>
          <w:szCs w:val="20"/>
          <w:lang w:eastAsia="ru-RU"/>
        </w:rPr>
        <w:tab/>
      </w:r>
      <w:r w:rsidRPr="00C62CF5">
        <w:rPr>
          <w:rFonts w:ascii="Times New Roman" w:eastAsia="Times New Roman" w:hAnsi="Times New Roman" w:cs="Times New Roman"/>
          <w:sz w:val="20"/>
          <w:szCs w:val="20"/>
          <w:lang w:eastAsia="ru-RU"/>
        </w:rPr>
        <w:tab/>
        <w:t>приняты</w:t>
      </w:r>
      <w:r w:rsidRPr="00C62CF5">
        <w:rPr>
          <w:rFonts w:ascii="Times New Roman" w:eastAsia="Times New Roman" w:hAnsi="Times New Roman" w:cs="Times New Roman"/>
          <w:sz w:val="20"/>
          <w:szCs w:val="20"/>
          <w:lang w:eastAsia="ru-RU"/>
        </w:rPr>
        <w:tab/>
      </w:r>
      <w:proofErr w:type="gramStart"/>
      <w:r w:rsidRPr="00C62CF5">
        <w:rPr>
          <w:rFonts w:ascii="Times New Roman" w:eastAsia="Times New Roman" w:hAnsi="Times New Roman" w:cs="Times New Roman"/>
          <w:sz w:val="20"/>
          <w:szCs w:val="20"/>
          <w:lang w:eastAsia="ru-RU"/>
        </w:rPr>
        <w:t>от</w:t>
      </w:r>
      <w:proofErr w:type="gramEnd"/>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w:t>
      </w:r>
      <w:r w:rsidRPr="00C62CF5">
        <w:rPr>
          <w:rFonts w:ascii="Times New Roman" w:eastAsia="Times New Roman" w:hAnsi="Times New Roman" w:cs="Times New Roman"/>
          <w:sz w:val="20"/>
          <w:szCs w:val="20"/>
          <w:lang w:eastAsia="ru-RU"/>
        </w:rPr>
        <w:tab/>
        <w:t xml:space="preserve">» </w:t>
      </w:r>
      <w:r w:rsidRPr="00C62CF5">
        <w:rPr>
          <w:rFonts w:ascii="Times New Roman" w:eastAsia="Times New Roman" w:hAnsi="Times New Roman" w:cs="Times New Roman"/>
          <w:sz w:val="20"/>
          <w:szCs w:val="20"/>
          <w:lang w:eastAsia="ru-RU"/>
        </w:rPr>
        <w:tab/>
        <w:t>20</w:t>
      </w:r>
      <w:r w:rsidRPr="00C62CF5">
        <w:rPr>
          <w:rFonts w:ascii="Times New Roman" w:eastAsia="Times New Roman" w:hAnsi="Times New Roman" w:cs="Times New Roman"/>
          <w:sz w:val="20"/>
          <w:szCs w:val="20"/>
          <w:lang w:eastAsia="ru-RU"/>
        </w:rPr>
        <w:tab/>
        <w:t>г.</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ru-RU"/>
        </w:rPr>
        <w:sectPr w:rsidR="00B95726" w:rsidRPr="00C62CF5" w:rsidSect="002E02A9">
          <w:footerReference w:type="default" r:id="rId39"/>
          <w:pgSz w:w="11906" w:h="16838"/>
          <w:pgMar w:top="851" w:right="850" w:bottom="709" w:left="1418" w:header="708" w:footer="708" w:gutter="0"/>
          <w:cols w:space="708"/>
          <w:titlePg/>
          <w:docGrid w:linePitch="360"/>
        </w:sectPr>
      </w:pPr>
      <w:r w:rsidRPr="00C62CF5">
        <w:rPr>
          <w:rFonts w:ascii="Times New Roman" w:eastAsia="Times New Roman" w:hAnsi="Times New Roman" w:cs="Times New Roman"/>
          <w:sz w:val="20"/>
          <w:szCs w:val="20"/>
          <w:lang w:eastAsia="ru-RU"/>
        </w:rPr>
        <w:t xml:space="preserve">Регистрационный № </w:t>
      </w:r>
      <w:r w:rsidRPr="00C62CF5">
        <w:rPr>
          <w:rFonts w:ascii="Times New Roman" w:eastAsia="Times New Roman" w:hAnsi="Times New Roman" w:cs="Times New Roman"/>
          <w:sz w:val="20"/>
          <w:szCs w:val="20"/>
          <w:lang w:eastAsia="ru-RU"/>
        </w:rPr>
        <w:tab/>
      </w:r>
      <w:r w:rsidRPr="00C62CF5">
        <w:rPr>
          <w:rFonts w:ascii="Times New Roman" w:eastAsia="Times New Roman" w:hAnsi="Times New Roman" w:cs="Times New Roman"/>
          <w:sz w:val="20"/>
          <w:szCs w:val="20"/>
          <w:lang w:eastAsia="ru-RU"/>
        </w:rPr>
        <w:tab/>
        <w:t xml:space="preserve">Специалист </w:t>
      </w:r>
      <w:r w:rsidRPr="00C62CF5">
        <w:rPr>
          <w:rFonts w:ascii="Times New Roman" w:eastAsia="Times New Roman" w:hAnsi="Times New Roman" w:cs="Times New Roman"/>
          <w:sz w:val="20"/>
          <w:szCs w:val="20"/>
          <w:lang w:eastAsia="ru-RU"/>
        </w:rPr>
        <w:tab/>
      </w:r>
    </w:p>
    <w:p w:rsidR="00B95726" w:rsidRPr="00C62CF5" w:rsidRDefault="00B95726" w:rsidP="00B95726">
      <w:pPr>
        <w:autoSpaceDE w:val="0"/>
        <w:autoSpaceDN w:val="0"/>
        <w:adjustRightInd w:val="0"/>
        <w:ind w:left="9781" w:firstLine="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 xml:space="preserve">Приложение 6 </w:t>
      </w:r>
    </w:p>
    <w:p w:rsidR="00B95726" w:rsidRPr="00C62CF5" w:rsidRDefault="00B95726" w:rsidP="00B95726">
      <w:pPr>
        <w:autoSpaceDE w:val="0"/>
        <w:autoSpaceDN w:val="0"/>
        <w:adjustRightInd w:val="0"/>
        <w:ind w:left="9781" w:firstLine="0"/>
        <w:jc w:val="both"/>
        <w:outlineLvl w:val="2"/>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autoSpaceDE w:val="0"/>
        <w:autoSpaceDN w:val="0"/>
        <w:adjustRightInd w:val="0"/>
        <w:jc w:val="both"/>
        <w:rPr>
          <w:rFonts w:ascii="Times New Roman" w:eastAsia="Times New Roman" w:hAnsi="Times New Roman" w:cs="Times New Roman"/>
          <w:sz w:val="20"/>
          <w:szCs w:val="20"/>
          <w:lang w:eastAsia="ar-SA"/>
        </w:rPr>
      </w:pP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КНИГА</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УЧЕТА ГРАЖДАН, ИСПЫТЫВАЮЩИХ ПОТРЕБНОСТЬ </w:t>
      </w:r>
      <w:proofErr w:type="gramStart"/>
      <w:r w:rsidRPr="00C62CF5">
        <w:rPr>
          <w:rFonts w:ascii="Times New Roman" w:eastAsia="Times New Roman" w:hAnsi="Times New Roman" w:cs="Times New Roman"/>
          <w:sz w:val="20"/>
          <w:szCs w:val="20"/>
          <w:lang w:eastAsia="ru-RU"/>
        </w:rPr>
        <w:t>В</w:t>
      </w:r>
      <w:proofErr w:type="gramEnd"/>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ДРЕВЕСИНЕ ДЛЯ СОБСТВЕННЫХ НУЖД</w:t>
      </w: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spacing w:before="100" w:beforeAutospacing="1" w:after="100" w:afterAutospacing="1"/>
        <w:ind w:left="10348"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Начата</w:t>
      </w:r>
      <w:proofErr w:type="gramEnd"/>
      <w:r w:rsidRPr="00C62CF5">
        <w:rPr>
          <w:rFonts w:ascii="Times New Roman" w:eastAsia="Times New Roman" w:hAnsi="Times New Roman" w:cs="Times New Roman"/>
          <w:sz w:val="20"/>
          <w:szCs w:val="20"/>
          <w:lang w:eastAsia="ru-RU"/>
        </w:rPr>
        <w:t xml:space="preserve"> "__"_____________20___ г.</w:t>
      </w:r>
    </w:p>
    <w:p w:rsidR="00B95726" w:rsidRPr="00C62CF5" w:rsidRDefault="00B95726" w:rsidP="00B95726">
      <w:pPr>
        <w:spacing w:before="100" w:beforeAutospacing="1" w:after="100" w:afterAutospacing="1"/>
        <w:ind w:left="10348"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Окончена</w:t>
      </w:r>
      <w:proofErr w:type="gramEnd"/>
      <w:r w:rsidRPr="00C62CF5">
        <w:rPr>
          <w:rFonts w:ascii="Times New Roman" w:eastAsia="Times New Roman" w:hAnsi="Times New Roman" w:cs="Times New Roman"/>
          <w:sz w:val="20"/>
          <w:szCs w:val="20"/>
          <w:lang w:eastAsia="ru-RU"/>
        </w:rPr>
        <w:t xml:space="preserve"> "__"__________ 20___ г.</w:t>
      </w:r>
    </w:p>
    <w:tbl>
      <w:tblPr>
        <w:tblW w:w="14992" w:type="dxa"/>
        <w:tblCellMar>
          <w:left w:w="0" w:type="dxa"/>
          <w:right w:w="0" w:type="dxa"/>
        </w:tblCellMar>
        <w:tblLook w:val="04A0" w:firstRow="1" w:lastRow="0" w:firstColumn="1" w:lastColumn="0" w:noHBand="0" w:noVBand="1"/>
      </w:tblPr>
      <w:tblGrid>
        <w:gridCol w:w="581"/>
        <w:gridCol w:w="1384"/>
        <w:gridCol w:w="1603"/>
        <w:gridCol w:w="1914"/>
        <w:gridCol w:w="1615"/>
        <w:gridCol w:w="1834"/>
        <w:gridCol w:w="2117"/>
        <w:gridCol w:w="1359"/>
        <w:gridCol w:w="1400"/>
        <w:gridCol w:w="1185"/>
      </w:tblGrid>
      <w:tr w:rsidR="00B95726" w:rsidRPr="00C62CF5" w:rsidTr="00B95726">
        <w:tc>
          <w:tcPr>
            <w:tcW w:w="5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xml:space="preserve">№ </w:t>
            </w:r>
            <w:proofErr w:type="gramStart"/>
            <w:r w:rsidRPr="00C62CF5">
              <w:rPr>
                <w:rFonts w:ascii="Times New Roman" w:eastAsia="Times New Roman" w:hAnsi="Times New Roman" w:cs="Times New Roman"/>
                <w:sz w:val="20"/>
                <w:szCs w:val="20"/>
                <w:lang w:eastAsia="ru-RU"/>
              </w:rPr>
              <w:t>п</w:t>
            </w:r>
            <w:proofErr w:type="gramEnd"/>
            <w:r w:rsidRPr="00C62CF5">
              <w:rPr>
                <w:rFonts w:ascii="Times New Roman" w:eastAsia="Times New Roman" w:hAnsi="Times New Roman" w:cs="Times New Roman"/>
                <w:sz w:val="20"/>
                <w:szCs w:val="20"/>
                <w:lang w:eastAsia="ru-RU"/>
              </w:rPr>
              <w:t>/п</w:t>
            </w:r>
          </w:p>
        </w:tc>
        <w:tc>
          <w:tcPr>
            <w:tcW w:w="13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Фамилия имя отчество</w:t>
            </w:r>
          </w:p>
        </w:tc>
        <w:tc>
          <w:tcPr>
            <w:tcW w:w="16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Адрес нахождения</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объекта заявителя</w:t>
            </w:r>
          </w:p>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Цель</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использования</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древесины</w:t>
            </w:r>
          </w:p>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6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Объём</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заявленного</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леса</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(куб. м)</w:t>
            </w:r>
          </w:p>
        </w:tc>
        <w:tc>
          <w:tcPr>
            <w:tcW w:w="18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Объём полученного леса</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(куб. м)</w:t>
            </w:r>
          </w:p>
        </w:tc>
        <w:tc>
          <w:tcPr>
            <w:tcW w:w="21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Способ заготовки</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древесины</w:t>
            </w:r>
          </w:p>
          <w:p w:rsidR="00B95726" w:rsidRPr="00C62CF5" w:rsidRDefault="00B95726" w:rsidP="00B95726">
            <w:pPr>
              <w:ind w:firstLine="0"/>
              <w:jc w:val="both"/>
              <w:rPr>
                <w:rFonts w:ascii="Times New Roman" w:eastAsia="Times New Roman" w:hAnsi="Times New Roman" w:cs="Times New Roman"/>
                <w:sz w:val="20"/>
                <w:szCs w:val="20"/>
                <w:lang w:eastAsia="ru-RU"/>
              </w:rPr>
            </w:pPr>
            <w:proofErr w:type="gramStart"/>
            <w:r w:rsidRPr="00C62CF5">
              <w:rPr>
                <w:rFonts w:ascii="Times New Roman" w:eastAsia="Times New Roman" w:hAnsi="Times New Roman" w:cs="Times New Roman"/>
                <w:sz w:val="20"/>
                <w:szCs w:val="20"/>
                <w:lang w:eastAsia="ru-RU"/>
              </w:rPr>
              <w:t>(самостоятельно,</w:t>
            </w:r>
            <w:proofErr w:type="gramEnd"/>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либо с привлечением</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третьих лиц)</w:t>
            </w:r>
          </w:p>
        </w:tc>
        <w:tc>
          <w:tcPr>
            <w:tcW w:w="13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Дата</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принятия</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заявления</w:t>
            </w:r>
          </w:p>
        </w:tc>
        <w:tc>
          <w:tcPr>
            <w:tcW w:w="1400" w:type="dxa"/>
            <w:tcBorders>
              <w:top w:val="single" w:sz="8" w:space="0" w:color="auto"/>
              <w:left w:val="nil"/>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Дата</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постановки на учет</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 </w:t>
            </w:r>
          </w:p>
        </w:tc>
        <w:tc>
          <w:tcPr>
            <w:tcW w:w="1185" w:type="dxa"/>
            <w:tcBorders>
              <w:top w:val="single" w:sz="8" w:space="0" w:color="auto"/>
              <w:left w:val="nil"/>
              <w:right w:val="single" w:sz="8" w:space="0" w:color="auto"/>
            </w:tcBorders>
            <w:vAlign w:val="center"/>
          </w:tcPr>
          <w:p w:rsidR="00B95726" w:rsidRPr="00C62CF5" w:rsidRDefault="00B95726" w:rsidP="00B95726">
            <w:pPr>
              <w:spacing w:before="100" w:beforeAutospacing="1" w:after="100" w:afterAutospacing="1"/>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Отметка о снятии с учета</w:t>
            </w:r>
          </w:p>
        </w:tc>
      </w:tr>
      <w:tr w:rsidR="00B95726" w:rsidRPr="00C62CF5" w:rsidTr="00B95726">
        <w:tc>
          <w:tcPr>
            <w:tcW w:w="5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3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6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6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8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1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3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4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185" w:type="dxa"/>
            <w:tcBorders>
              <w:top w:val="single" w:sz="8" w:space="0" w:color="auto"/>
              <w:left w:val="nil"/>
              <w:bottom w:val="single" w:sz="8" w:space="0" w:color="auto"/>
              <w:right w:val="single" w:sz="8" w:space="0" w:color="auto"/>
            </w:tcBorders>
            <w:vAlign w:val="center"/>
          </w:tcPr>
          <w:p w:rsidR="00B95726" w:rsidRPr="00C62CF5" w:rsidRDefault="00B95726" w:rsidP="00B95726">
            <w:pPr>
              <w:spacing w:before="100" w:beforeAutospacing="1" w:after="100" w:afterAutospacing="1"/>
              <w:ind w:firstLine="0"/>
              <w:jc w:val="both"/>
              <w:rPr>
                <w:rFonts w:ascii="Times New Roman" w:eastAsia="Times New Roman" w:hAnsi="Times New Roman" w:cs="Times New Roman"/>
                <w:sz w:val="20"/>
                <w:szCs w:val="20"/>
                <w:lang w:eastAsia="ru-RU"/>
              </w:rPr>
            </w:pPr>
          </w:p>
        </w:tc>
      </w:tr>
      <w:tr w:rsidR="00B95726" w:rsidRPr="00C62CF5" w:rsidTr="00B95726">
        <w:tc>
          <w:tcPr>
            <w:tcW w:w="5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3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6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6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8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21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35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p>
        </w:tc>
        <w:tc>
          <w:tcPr>
            <w:tcW w:w="1185" w:type="dxa"/>
            <w:tcBorders>
              <w:top w:val="single" w:sz="8" w:space="0" w:color="auto"/>
              <w:left w:val="nil"/>
              <w:bottom w:val="single" w:sz="4" w:space="0" w:color="auto"/>
              <w:right w:val="single" w:sz="8" w:space="0" w:color="auto"/>
            </w:tcBorders>
            <w:vAlign w:val="center"/>
          </w:tcPr>
          <w:p w:rsidR="00B95726" w:rsidRPr="00C62CF5" w:rsidRDefault="00B95726" w:rsidP="00B95726">
            <w:pPr>
              <w:spacing w:before="100" w:beforeAutospacing="1" w:after="100" w:afterAutospacing="1"/>
              <w:ind w:firstLine="0"/>
              <w:jc w:val="both"/>
              <w:rPr>
                <w:rFonts w:ascii="Times New Roman" w:eastAsia="Times New Roman" w:hAnsi="Times New Roman" w:cs="Times New Roman"/>
                <w:sz w:val="20"/>
                <w:szCs w:val="20"/>
                <w:lang w:eastAsia="ru-RU"/>
              </w:rPr>
            </w:pPr>
          </w:p>
        </w:tc>
      </w:tr>
    </w:tbl>
    <w:p w:rsidR="00B95726" w:rsidRPr="00C62CF5" w:rsidRDefault="00B95726" w:rsidP="00B95726">
      <w:pPr>
        <w:spacing w:before="100" w:beforeAutospacing="1" w:after="100" w:afterAutospacing="1"/>
        <w:ind w:firstLine="0"/>
        <w:jc w:val="both"/>
        <w:rPr>
          <w:rFonts w:ascii="Times New Roman" w:eastAsia="Times New Roman" w:hAnsi="Times New Roman" w:cs="Times New Roman"/>
          <w:sz w:val="20"/>
          <w:szCs w:val="20"/>
          <w:lang w:eastAsia="ru-RU"/>
        </w:rPr>
      </w:pPr>
    </w:p>
    <w:p w:rsidR="00B95726" w:rsidRPr="00C62CF5" w:rsidRDefault="00B95726" w:rsidP="00B95726">
      <w:pPr>
        <w:spacing w:before="100" w:beforeAutospacing="1" w:after="100" w:afterAutospacing="1"/>
        <w:ind w:firstLine="0"/>
        <w:jc w:val="both"/>
        <w:rPr>
          <w:rFonts w:ascii="Times New Roman" w:eastAsia="Times New Roman" w:hAnsi="Times New Roman" w:cs="Times New Roman"/>
          <w:sz w:val="20"/>
          <w:szCs w:val="20"/>
          <w:lang w:eastAsia="ru-RU"/>
        </w:rPr>
        <w:sectPr w:rsidR="00B95726" w:rsidRPr="00C62CF5" w:rsidSect="00B95726">
          <w:pgSz w:w="16838" w:h="11906" w:orient="landscape"/>
          <w:pgMar w:top="851" w:right="1103" w:bottom="1701" w:left="1134" w:header="709" w:footer="709" w:gutter="0"/>
          <w:cols w:space="708"/>
          <w:docGrid w:linePitch="360"/>
        </w:sectPr>
      </w:pPr>
    </w:p>
    <w:p w:rsidR="00B95726" w:rsidRPr="00C62CF5" w:rsidRDefault="00B95726" w:rsidP="00B95726">
      <w:pPr>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lastRenderedPageBreak/>
        <w:t xml:space="preserve">Приложение 7 </w:t>
      </w:r>
    </w:p>
    <w:p w:rsidR="00B95726" w:rsidRPr="00C62CF5" w:rsidRDefault="00B95726" w:rsidP="00B95726">
      <w:pPr>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autoSpaceDE w:val="0"/>
        <w:autoSpaceDN w:val="0"/>
        <w:adjustRightInd w:val="0"/>
        <w:jc w:val="both"/>
        <w:rPr>
          <w:rFonts w:ascii="Times New Roman" w:eastAsia="Calibri" w:hAnsi="Times New Roman" w:cs="Times New Roman"/>
          <w:color w:val="000000"/>
          <w:sz w:val="20"/>
          <w:szCs w:val="20"/>
          <w:lang w:eastAsia="ru-RU"/>
        </w:rPr>
      </w:pPr>
    </w:p>
    <w:p w:rsidR="00B95726" w:rsidRPr="00C62CF5" w:rsidRDefault="00B95726" w:rsidP="00B95726">
      <w:pPr>
        <w:widowControl w:val="0"/>
        <w:autoSpaceDE w:val="0"/>
        <w:autoSpaceDN w:val="0"/>
        <w:adjustRightInd w:val="0"/>
        <w:ind w:left="5103"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______________________________</w:t>
      </w:r>
    </w:p>
    <w:p w:rsidR="00B95726" w:rsidRPr="00C62CF5" w:rsidRDefault="00B95726" w:rsidP="00B95726">
      <w:pPr>
        <w:widowControl w:val="0"/>
        <w:autoSpaceDE w:val="0"/>
        <w:autoSpaceDN w:val="0"/>
        <w:adjustRightInd w:val="0"/>
        <w:ind w:left="5103"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______________________________</w:t>
      </w:r>
    </w:p>
    <w:p w:rsidR="00B95726" w:rsidRPr="00C62CF5" w:rsidRDefault="00B95726" w:rsidP="00B95726">
      <w:pPr>
        <w:widowControl w:val="0"/>
        <w:autoSpaceDE w:val="0"/>
        <w:autoSpaceDN w:val="0"/>
        <w:adjustRightInd w:val="0"/>
        <w:ind w:left="5103"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(Ф.И.О., адрес заявителя (представителя) заявителя)</w:t>
      </w:r>
    </w:p>
    <w:p w:rsidR="00B95726" w:rsidRPr="00C62CF5" w:rsidRDefault="00B95726" w:rsidP="00B95726">
      <w:pPr>
        <w:widowControl w:val="0"/>
        <w:autoSpaceDE w:val="0"/>
        <w:autoSpaceDN w:val="0"/>
        <w:adjustRightInd w:val="0"/>
        <w:ind w:left="5103"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______________________________</w:t>
      </w:r>
    </w:p>
    <w:p w:rsidR="00B95726" w:rsidRPr="00C62CF5" w:rsidRDefault="00B95726" w:rsidP="00B95726">
      <w:pPr>
        <w:widowControl w:val="0"/>
        <w:autoSpaceDE w:val="0"/>
        <w:autoSpaceDN w:val="0"/>
        <w:adjustRightInd w:val="0"/>
        <w:ind w:left="5103"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(регистрационный номер заявления о</w:t>
      </w:r>
      <w:r w:rsidRPr="00C62CF5">
        <w:rPr>
          <w:rFonts w:ascii="Times New Roman" w:eastAsia="Times New Roman" w:hAnsi="Times New Roman" w:cs="Times New Roman"/>
          <w:sz w:val="20"/>
          <w:szCs w:val="20"/>
          <w:lang w:eastAsia="ru-RU"/>
        </w:rPr>
        <w:t xml:space="preserve"> постановке на учет граждан, испытывающих потребность в древесине для собственных нужд</w:t>
      </w:r>
      <w:r w:rsidRPr="00C62CF5">
        <w:rPr>
          <w:rFonts w:ascii="Times New Roman" w:eastAsia="Times New Roman" w:hAnsi="Times New Roman" w:cs="Times New Roman"/>
          <w:color w:val="000000"/>
          <w:sz w:val="20"/>
          <w:szCs w:val="20"/>
          <w:lang w:eastAsia="ru-RU"/>
        </w:rPr>
        <w:t>)</w:t>
      </w:r>
    </w:p>
    <w:p w:rsidR="00B95726" w:rsidRPr="00C62CF5" w:rsidRDefault="00B95726" w:rsidP="00B95726">
      <w:pPr>
        <w:widowControl w:val="0"/>
        <w:autoSpaceDE w:val="0"/>
        <w:autoSpaceDN w:val="0"/>
        <w:adjustRightInd w:val="0"/>
        <w:jc w:val="both"/>
        <w:rPr>
          <w:rFonts w:ascii="Times New Roman" w:eastAsia="Times New Roman" w:hAnsi="Times New Roman" w:cs="Times New Roman"/>
          <w:color w:val="000000"/>
          <w:sz w:val="20"/>
          <w:szCs w:val="20"/>
          <w:lang w:eastAsia="ru-RU"/>
        </w:rPr>
      </w:pPr>
    </w:p>
    <w:p w:rsidR="00B95726" w:rsidRPr="00C62CF5" w:rsidRDefault="00B95726" w:rsidP="00B95726">
      <w:pPr>
        <w:widowControl w:val="0"/>
        <w:autoSpaceDE w:val="0"/>
        <w:autoSpaceDN w:val="0"/>
        <w:adjustRightInd w:val="0"/>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Решение</w:t>
      </w:r>
    </w:p>
    <w:p w:rsidR="00B95726" w:rsidRPr="00C62CF5" w:rsidRDefault="00B95726" w:rsidP="00B95726">
      <w:pPr>
        <w:widowControl w:val="0"/>
        <w:autoSpaceDE w:val="0"/>
        <w:autoSpaceDN w:val="0"/>
        <w:adjustRightInd w:val="0"/>
        <w:ind w:firstLine="0"/>
        <w:jc w:val="center"/>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об отказе в муниципальной услуге </w:t>
      </w:r>
      <w:r w:rsidRPr="00C62CF5">
        <w:rPr>
          <w:rFonts w:ascii="Times New Roman" w:eastAsia="Times New Roman" w:hAnsi="Times New Roman" w:cs="Times New Roman"/>
          <w:sz w:val="20"/>
          <w:szCs w:val="20"/>
          <w:lang w:eastAsia="ru-RU"/>
        </w:rPr>
        <w:t>«Постановка на учет граждан, испытывающих потребность в древесине для собственных нужд»</w:t>
      </w:r>
    </w:p>
    <w:p w:rsidR="00B95726" w:rsidRPr="00C62CF5" w:rsidRDefault="00B95726" w:rsidP="00B95726">
      <w:pPr>
        <w:widowControl w:val="0"/>
        <w:autoSpaceDE w:val="0"/>
        <w:autoSpaceDN w:val="0"/>
        <w:adjustRightInd w:val="0"/>
        <w:ind w:firstLine="0"/>
        <w:jc w:val="center"/>
        <w:rPr>
          <w:rFonts w:ascii="Times New Roman" w:eastAsia="Times New Roman" w:hAnsi="Times New Roman" w:cs="Times New Roman"/>
          <w:color w:val="000000"/>
          <w:sz w:val="20"/>
          <w:szCs w:val="20"/>
          <w:lang w:eastAsia="ru-RU"/>
        </w:rPr>
      </w:pPr>
    </w:p>
    <w:p w:rsidR="00B95726" w:rsidRPr="00C62CF5" w:rsidRDefault="00B95726" w:rsidP="00B95726">
      <w:pPr>
        <w:widowControl w:val="0"/>
        <w:autoSpaceDE w:val="0"/>
        <w:autoSpaceDN w:val="0"/>
        <w:adjustRightInd w:val="0"/>
        <w:ind w:left="5103"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от ___________№ __________</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color w:val="000000"/>
          <w:sz w:val="20"/>
          <w:szCs w:val="20"/>
          <w:lang w:eastAsia="ru-RU"/>
        </w:rPr>
      </w:pPr>
    </w:p>
    <w:p w:rsidR="00B95726" w:rsidRPr="00C62CF5" w:rsidRDefault="00B95726" w:rsidP="00B95726">
      <w:pPr>
        <w:widowControl w:val="0"/>
        <w:autoSpaceDE w:val="0"/>
        <w:autoSpaceDN w:val="0"/>
        <w:adjustRightInd w:val="0"/>
        <w:jc w:val="both"/>
        <w:rPr>
          <w:rFonts w:ascii="Times New Roman" w:eastAsia="Times New Roman" w:hAnsi="Times New Roman" w:cs="Times New Roman"/>
          <w:color w:val="000000"/>
          <w:sz w:val="20"/>
          <w:szCs w:val="20"/>
          <w:lang w:eastAsia="ru-RU"/>
        </w:rPr>
      </w:pPr>
      <w:proofErr w:type="gramStart"/>
      <w:r w:rsidRPr="00C62CF5">
        <w:rPr>
          <w:rFonts w:ascii="Times New Roman" w:eastAsia="Times New Roman" w:hAnsi="Times New Roman" w:cs="Times New Roman"/>
          <w:color w:val="000000"/>
          <w:sz w:val="20"/>
          <w:szCs w:val="20"/>
          <w:lang w:eastAsia="ru-RU"/>
        </w:rPr>
        <w:t>Администрация Крутихинского сельсовета Крутихинского района Алтайского края  рассмотрев</w:t>
      </w:r>
      <w:proofErr w:type="gramEnd"/>
      <w:r w:rsidRPr="00C62CF5">
        <w:rPr>
          <w:rFonts w:ascii="Times New Roman" w:eastAsia="Times New Roman" w:hAnsi="Times New Roman" w:cs="Times New Roman"/>
          <w:color w:val="000000"/>
          <w:sz w:val="20"/>
          <w:szCs w:val="20"/>
          <w:lang w:eastAsia="ru-RU"/>
        </w:rPr>
        <w:t xml:space="preserve"> заявление от __ __________2026 года № ___</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сообщает, что______________________________________________________,</w:t>
      </w:r>
    </w:p>
    <w:p w:rsidR="00B95726" w:rsidRPr="00C62CF5" w:rsidRDefault="00B95726" w:rsidP="00B95726">
      <w:pPr>
        <w:widowControl w:val="0"/>
        <w:autoSpaceDE w:val="0"/>
        <w:autoSpaceDN w:val="0"/>
        <w:adjustRightInd w:val="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                                                         (Ф.И.О. заявителя в дательном падеже)</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__________________________________________________________________</w:t>
      </w:r>
    </w:p>
    <w:p w:rsidR="00B95726" w:rsidRPr="00C62CF5" w:rsidRDefault="00B95726" w:rsidP="00B95726">
      <w:pPr>
        <w:widowControl w:val="0"/>
        <w:autoSpaceDE w:val="0"/>
        <w:autoSpaceDN w:val="0"/>
        <w:adjustRightInd w:val="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(наименование, номер и дата выдачи документа, подтверждающего личность)</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w:t>
      </w:r>
    </w:p>
    <w:p w:rsidR="00B95726" w:rsidRPr="00C62CF5" w:rsidRDefault="00B95726" w:rsidP="00B95726">
      <w:pPr>
        <w:widowControl w:val="0"/>
        <w:autoSpaceDE w:val="0"/>
        <w:autoSpaceDN w:val="0"/>
        <w:adjustRightInd w:val="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(почтовый адрес - для физического лица; полное наименование, ИНН, КПП (для российского юридического лица), страна, дата и номер регистрации  (для иностранного юридического лица),   почтовый адрес - для юридического лица)</w:t>
      </w:r>
    </w:p>
    <w:p w:rsidR="00B95726" w:rsidRPr="00C62CF5" w:rsidRDefault="00B95726" w:rsidP="00B95726">
      <w:pPr>
        <w:shd w:val="clear" w:color="auto" w:fill="FFFFFF"/>
        <w:spacing w:after="200"/>
        <w:ind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 xml:space="preserve">на основании: </w:t>
      </w:r>
    </w:p>
    <w:p w:rsidR="00B95726" w:rsidRPr="00C62CF5" w:rsidRDefault="00B95726" w:rsidP="00E52F96">
      <w:pPr>
        <w:widowControl w:val="0"/>
        <w:numPr>
          <w:ilvl w:val="0"/>
          <w:numId w:val="21"/>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Непредставление или неполное представление документов, обязанность по представлению которых возложена на заявителя</w:t>
      </w:r>
    </w:p>
    <w:p w:rsidR="00B95726" w:rsidRPr="00C62CF5" w:rsidRDefault="00B95726" w:rsidP="00E52F96">
      <w:pPr>
        <w:widowControl w:val="0"/>
        <w:numPr>
          <w:ilvl w:val="0"/>
          <w:numId w:val="21"/>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 xml:space="preserve">2. Представление документов, содержащих недостоверные сведения. </w:t>
      </w:r>
    </w:p>
    <w:p w:rsidR="00B95726" w:rsidRPr="00C62CF5" w:rsidRDefault="00B95726" w:rsidP="00E52F96">
      <w:pPr>
        <w:widowControl w:val="0"/>
        <w:numPr>
          <w:ilvl w:val="0"/>
          <w:numId w:val="21"/>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 xml:space="preserve">3. Поступление ответа на межведомственный запрос, свидетельствующего об отсутствии документа и (или) информации, </w:t>
      </w:r>
      <w:proofErr w:type="gramStart"/>
      <w:r w:rsidRPr="00C62CF5">
        <w:rPr>
          <w:rFonts w:ascii="Times New Roman" w:eastAsia="Calibri" w:hAnsi="Times New Roman" w:cs="Times New Roman"/>
          <w:color w:val="000000"/>
          <w:sz w:val="20"/>
          <w:szCs w:val="20"/>
        </w:rPr>
        <w:t>необходимых</w:t>
      </w:r>
      <w:proofErr w:type="gramEnd"/>
      <w:r w:rsidRPr="00C62CF5">
        <w:rPr>
          <w:rFonts w:ascii="Times New Roman" w:eastAsia="Calibri" w:hAnsi="Times New Roman" w:cs="Times New Roman"/>
          <w:color w:val="000000"/>
          <w:sz w:val="20"/>
          <w:szCs w:val="20"/>
        </w:rPr>
        <w:t xml:space="preserve"> для постановки на учёт, при условии, что заявитель по собственной инициативе не представил этот документ. </w:t>
      </w:r>
    </w:p>
    <w:p w:rsidR="00B95726" w:rsidRPr="00C62CF5" w:rsidRDefault="00B95726" w:rsidP="00E52F96">
      <w:pPr>
        <w:widowControl w:val="0"/>
        <w:numPr>
          <w:ilvl w:val="0"/>
          <w:numId w:val="21"/>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Несоблюдение сроков и нормативов заготовки (приобретения) древесины, установленных частью 1 статьи 7 Закона Алтайского края № 87-ЗС.</w:t>
      </w:r>
    </w:p>
    <w:p w:rsidR="00B95726" w:rsidRPr="00C62CF5" w:rsidRDefault="00B95726" w:rsidP="00E52F96">
      <w:pPr>
        <w:widowControl w:val="0"/>
        <w:numPr>
          <w:ilvl w:val="0"/>
          <w:numId w:val="21"/>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 xml:space="preserve">Нарушение требования, установленного частью 2 статьи 7 Закона Алтайского края № 87-ЗС: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одновременно не допускается. </w:t>
      </w:r>
    </w:p>
    <w:p w:rsidR="00B95726" w:rsidRPr="00C62CF5" w:rsidRDefault="00B95726" w:rsidP="00E52F96">
      <w:pPr>
        <w:widowControl w:val="0"/>
        <w:numPr>
          <w:ilvl w:val="0"/>
          <w:numId w:val="21"/>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 xml:space="preserve">Поступление заявления о постановке на учёт от гражданина, ранее включённого в список граждан, испытывающих потребность в древесине для собственных нужд. </w:t>
      </w:r>
    </w:p>
    <w:p w:rsidR="00B95726" w:rsidRPr="00C62CF5" w:rsidRDefault="00B95726" w:rsidP="00954AB2">
      <w:pPr>
        <w:shd w:val="clear" w:color="auto" w:fill="FFFFFF"/>
        <w:ind w:firstLine="0"/>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В отношении членов семьи заявителя (если заявитель заявляет право на учёт с учётом состава семьи):</w:t>
      </w:r>
    </w:p>
    <w:p w:rsidR="00B95726" w:rsidRPr="00C62CF5" w:rsidRDefault="00B95726" w:rsidP="00E52F96">
      <w:pPr>
        <w:widowControl w:val="0"/>
        <w:numPr>
          <w:ilvl w:val="0"/>
          <w:numId w:val="22"/>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непредставление документов, подтверждающих статус члена семьи (ребёнка, родителя, супруга/супруги);</w:t>
      </w:r>
    </w:p>
    <w:p w:rsidR="00B95726" w:rsidRPr="00C62CF5" w:rsidRDefault="00B95726" w:rsidP="00E52F96">
      <w:pPr>
        <w:widowControl w:val="0"/>
        <w:numPr>
          <w:ilvl w:val="0"/>
          <w:numId w:val="22"/>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представление в отношении члена семьи документов, содержащих недостоверные сведения;</w:t>
      </w:r>
    </w:p>
    <w:p w:rsidR="00B95726" w:rsidRPr="00C62CF5" w:rsidRDefault="00B95726" w:rsidP="00E52F96">
      <w:pPr>
        <w:widowControl w:val="0"/>
        <w:numPr>
          <w:ilvl w:val="0"/>
          <w:numId w:val="22"/>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поступление ответа на межведомственный запрос в отношении члена семьи, свидетельствующего об отсутствии необходимой информации (например, об отсутствии сведений о праве собственности на жильё у члена семьи), при условии, что заявитель не представил подтверждающие документы самостоятельно;</w:t>
      </w:r>
    </w:p>
    <w:p w:rsidR="00B95726" w:rsidRPr="00954AB2" w:rsidRDefault="00B95726" w:rsidP="00E52F96">
      <w:pPr>
        <w:widowControl w:val="0"/>
        <w:numPr>
          <w:ilvl w:val="0"/>
          <w:numId w:val="22"/>
        </w:numPr>
        <w:shd w:val="clear" w:color="auto" w:fill="FFFFFF"/>
        <w:autoSpaceDE w:val="0"/>
        <w:autoSpaceDN w:val="0"/>
        <w:ind w:left="0" w:firstLine="0"/>
        <w:jc w:val="both"/>
        <w:rPr>
          <w:rFonts w:ascii="Times New Roman" w:eastAsia="Calibri" w:hAnsi="Times New Roman" w:cs="Times New Roman"/>
          <w:color w:val="000000"/>
          <w:sz w:val="20"/>
          <w:szCs w:val="20"/>
        </w:rPr>
      </w:pPr>
      <w:r w:rsidRPr="00C62CF5">
        <w:rPr>
          <w:rFonts w:ascii="Times New Roman" w:eastAsia="Calibri" w:hAnsi="Times New Roman" w:cs="Times New Roman"/>
          <w:color w:val="000000"/>
          <w:sz w:val="20"/>
          <w:szCs w:val="20"/>
        </w:rPr>
        <w:t>выявление факта, что член семьи уже включён в список граждан, испытывающих потребность в древесине для собственных нужд.</w:t>
      </w:r>
    </w:p>
    <w:p w:rsidR="00B95726" w:rsidRPr="00C62CF5" w:rsidRDefault="00B95726" w:rsidP="00B95726">
      <w:pPr>
        <w:shd w:val="clear" w:color="auto" w:fill="FFFFFF"/>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color w:val="000000"/>
          <w:sz w:val="20"/>
          <w:szCs w:val="20"/>
          <w:lang w:eastAsia="ru-RU"/>
        </w:rPr>
        <w:t xml:space="preserve">вынуждена отказать в предоставлении муниципальной услуги </w:t>
      </w:r>
      <w:r w:rsidRPr="00C62CF5">
        <w:rPr>
          <w:rFonts w:ascii="Times New Roman" w:eastAsia="Times New Roman" w:hAnsi="Times New Roman" w:cs="Times New Roman"/>
          <w:sz w:val="20"/>
          <w:szCs w:val="20"/>
          <w:lang w:eastAsia="ru-RU"/>
        </w:rPr>
        <w:t>«Постановка на учет граждан, испытывающих потребность в древесине для собственных нужд»</w:t>
      </w:r>
      <w:r w:rsidRPr="00C62CF5">
        <w:rPr>
          <w:rFonts w:ascii="Times New Roman" w:eastAsia="Times New Roman" w:hAnsi="Times New Roman" w:cs="Times New Roman"/>
          <w:sz w:val="20"/>
          <w:szCs w:val="20"/>
        </w:rPr>
        <w:t>.</w:t>
      </w:r>
    </w:p>
    <w:p w:rsidR="00B95726" w:rsidRPr="00C62CF5" w:rsidRDefault="00B95726" w:rsidP="00B95726">
      <w:pPr>
        <w:shd w:val="clear" w:color="auto" w:fill="FFFFFF"/>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Дополнительно информируем: вы вправе повторно обратиться в Администрацию сельсовета с заявлением после устранения указанных обстоятельств.</w:t>
      </w:r>
    </w:p>
    <w:p w:rsidR="00B95726" w:rsidRPr="00954AB2" w:rsidRDefault="00B95726" w:rsidP="00954AB2">
      <w:pPr>
        <w:shd w:val="clear" w:color="auto" w:fill="FFFFFF"/>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Настоящее решение может быть обжаловано в досудебном порядке путём направления жалобы в Администрацию Крутихинского сельсовета Крутихинского района Алтайского края в соответствии с Административным регламентом.</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lastRenderedPageBreak/>
        <w:t xml:space="preserve">Глава Администрации сельсовета                       </w:t>
      </w:r>
      <w:r w:rsidR="00954AB2">
        <w:rPr>
          <w:rFonts w:ascii="Times New Roman" w:eastAsia="Times New Roman" w:hAnsi="Times New Roman" w:cs="Times New Roman"/>
          <w:color w:val="000000"/>
          <w:sz w:val="20"/>
          <w:szCs w:val="20"/>
          <w:lang w:eastAsia="ru-RU"/>
        </w:rPr>
        <w:t xml:space="preserve">                                             </w:t>
      </w:r>
      <w:r w:rsidRPr="00C62CF5">
        <w:rPr>
          <w:rFonts w:ascii="Times New Roman" w:eastAsia="Times New Roman" w:hAnsi="Times New Roman" w:cs="Times New Roman"/>
          <w:color w:val="000000"/>
          <w:sz w:val="20"/>
          <w:szCs w:val="20"/>
          <w:lang w:eastAsia="ru-RU"/>
        </w:rPr>
        <w:t xml:space="preserve">        _____________И.П. Ярош    </w:t>
      </w:r>
    </w:p>
    <w:p w:rsidR="00B95726" w:rsidRPr="00C62CF5" w:rsidRDefault="00B95726" w:rsidP="00B95726">
      <w:pPr>
        <w:widowControl w:val="0"/>
        <w:autoSpaceDE w:val="0"/>
        <w:autoSpaceDN w:val="0"/>
        <w:adjustRightInd w:val="0"/>
        <w:ind w:firstLine="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                                                                           </w:t>
      </w:r>
      <w:r w:rsidR="00954AB2">
        <w:rPr>
          <w:rFonts w:ascii="Times New Roman" w:eastAsia="Times New Roman" w:hAnsi="Times New Roman" w:cs="Times New Roman"/>
          <w:color w:val="000000"/>
          <w:sz w:val="20"/>
          <w:szCs w:val="20"/>
          <w:lang w:eastAsia="ru-RU"/>
        </w:rPr>
        <w:t xml:space="preserve">                                            </w:t>
      </w:r>
      <w:r w:rsidRPr="00C62CF5">
        <w:rPr>
          <w:rFonts w:ascii="Times New Roman" w:eastAsia="Times New Roman" w:hAnsi="Times New Roman" w:cs="Times New Roman"/>
          <w:color w:val="000000"/>
          <w:sz w:val="20"/>
          <w:szCs w:val="20"/>
          <w:lang w:eastAsia="ru-RU"/>
        </w:rPr>
        <w:t xml:space="preserve">               (подпись)  </w:t>
      </w:r>
    </w:p>
    <w:p w:rsidR="00954AB2" w:rsidRDefault="00B95726" w:rsidP="00954AB2">
      <w:pPr>
        <w:widowControl w:val="0"/>
        <w:autoSpaceDE w:val="0"/>
        <w:autoSpaceDN w:val="0"/>
        <w:adjustRightInd w:val="0"/>
        <w:jc w:val="both"/>
        <w:rPr>
          <w:rFonts w:ascii="Times New Roman" w:eastAsia="Times New Roman" w:hAnsi="Times New Roman" w:cs="Times New Roman"/>
          <w:color w:val="000000"/>
          <w:sz w:val="20"/>
          <w:szCs w:val="20"/>
          <w:lang w:eastAsia="ru-RU"/>
        </w:rPr>
      </w:pPr>
      <w:r w:rsidRPr="00C62CF5">
        <w:rPr>
          <w:rFonts w:ascii="Times New Roman" w:eastAsia="Times New Roman" w:hAnsi="Times New Roman" w:cs="Times New Roman"/>
          <w:color w:val="000000"/>
          <w:sz w:val="20"/>
          <w:szCs w:val="20"/>
          <w:lang w:eastAsia="ru-RU"/>
        </w:rPr>
        <w:t xml:space="preserve">             М.</w:t>
      </w:r>
      <w:proofErr w:type="gramStart"/>
      <w:r w:rsidRPr="00C62CF5">
        <w:rPr>
          <w:rFonts w:ascii="Times New Roman" w:eastAsia="Times New Roman" w:hAnsi="Times New Roman" w:cs="Times New Roman"/>
          <w:color w:val="000000"/>
          <w:sz w:val="20"/>
          <w:szCs w:val="20"/>
          <w:lang w:eastAsia="ru-RU"/>
        </w:rPr>
        <w:t>П</w:t>
      </w:r>
      <w:proofErr w:type="gramEnd"/>
    </w:p>
    <w:p w:rsidR="00954AB2" w:rsidRDefault="00954AB2" w:rsidP="00954AB2">
      <w:pPr>
        <w:widowControl w:val="0"/>
        <w:autoSpaceDE w:val="0"/>
        <w:autoSpaceDN w:val="0"/>
        <w:adjustRightInd w:val="0"/>
        <w:jc w:val="both"/>
        <w:rPr>
          <w:rFonts w:ascii="Times New Roman" w:eastAsia="Times New Roman" w:hAnsi="Times New Roman" w:cs="Times New Roman"/>
          <w:color w:val="000000"/>
          <w:sz w:val="20"/>
          <w:szCs w:val="20"/>
          <w:lang w:eastAsia="ru-RU"/>
        </w:rPr>
      </w:pPr>
    </w:p>
    <w:p w:rsidR="00954AB2" w:rsidRDefault="00954AB2" w:rsidP="00954AB2">
      <w:pPr>
        <w:widowControl w:val="0"/>
        <w:autoSpaceDE w:val="0"/>
        <w:autoSpaceDN w:val="0"/>
        <w:adjustRightInd w:val="0"/>
        <w:jc w:val="both"/>
        <w:rPr>
          <w:rFonts w:ascii="Times New Roman" w:eastAsia="Times New Roman" w:hAnsi="Times New Roman" w:cs="Times New Roman"/>
          <w:color w:val="000000"/>
          <w:sz w:val="20"/>
          <w:szCs w:val="20"/>
          <w:lang w:eastAsia="ru-RU"/>
        </w:rPr>
      </w:pPr>
    </w:p>
    <w:p w:rsidR="00B95726" w:rsidRPr="00C62CF5" w:rsidRDefault="00B95726" w:rsidP="00954AB2">
      <w:pPr>
        <w:widowControl w:val="0"/>
        <w:autoSpaceDE w:val="0"/>
        <w:autoSpaceDN w:val="0"/>
        <w:adjustRightInd w:val="0"/>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Приложение 8</w:t>
      </w:r>
    </w:p>
    <w:p w:rsidR="00B95726" w:rsidRPr="00C62CF5" w:rsidRDefault="00B95726" w:rsidP="00B95726">
      <w:pPr>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 Административному регламенту</w:t>
      </w:r>
    </w:p>
    <w:p w:rsidR="00B95726" w:rsidRPr="00C62CF5" w:rsidRDefault="00B95726" w:rsidP="00B95726">
      <w:pPr>
        <w:ind w:left="5103"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предоставления муниципальной услуги «Предоставление выписки из Реестра объектов муниципальной собственности»</w:t>
      </w:r>
    </w:p>
    <w:p w:rsidR="00B95726" w:rsidRPr="00C62CF5" w:rsidRDefault="00B95726" w:rsidP="00B95726">
      <w:pPr>
        <w:ind w:firstLine="0"/>
        <w:jc w:val="both"/>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Контактные данные для подачи жалоб в связи с предоставлением</w:t>
      </w:r>
    </w:p>
    <w:p w:rsidR="00B95726" w:rsidRPr="00C62CF5" w:rsidRDefault="00B95726" w:rsidP="00B95726">
      <w:pPr>
        <w:ind w:firstLine="0"/>
        <w:jc w:val="center"/>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муниципальной услуги</w:t>
      </w:r>
    </w:p>
    <w:p w:rsidR="00B95726" w:rsidRPr="00C62CF5" w:rsidRDefault="00B95726" w:rsidP="00B95726">
      <w:pPr>
        <w:ind w:firstLine="0"/>
        <w:jc w:val="both"/>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B95726" w:rsidRPr="00C62CF5" w:rsidTr="00B95726">
        <w:tc>
          <w:tcPr>
            <w:tcW w:w="3794" w:type="dxa"/>
            <w:tcBorders>
              <w:top w:val="single" w:sz="4" w:space="0" w:color="auto"/>
              <w:left w:val="single" w:sz="4" w:space="0" w:color="auto"/>
              <w:bottom w:val="single" w:sz="4" w:space="0" w:color="auto"/>
              <w:right w:val="single" w:sz="4" w:space="0" w:color="auto"/>
            </w:tcBorders>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Администрация муниципального образования</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Крутихинский сельсовет</w:t>
            </w:r>
          </w:p>
        </w:tc>
        <w:tc>
          <w:tcPr>
            <w:tcW w:w="5245" w:type="dxa"/>
            <w:tcBorders>
              <w:top w:val="single" w:sz="4" w:space="0" w:color="auto"/>
              <w:left w:val="single" w:sz="4" w:space="0" w:color="auto"/>
              <w:bottom w:val="single" w:sz="4" w:space="0" w:color="auto"/>
              <w:right w:val="single" w:sz="4" w:space="0" w:color="auto"/>
            </w:tcBorders>
            <w:vAlign w:val="center"/>
          </w:tcPr>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Адрес:658750, с. Крутиха ул. Ленинградская,15,</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Администрация сельсовета</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телефон (8 (385 89)2 11-11).</w:t>
            </w:r>
          </w:p>
          <w:p w:rsidR="00B95726" w:rsidRPr="00C62CF5" w:rsidRDefault="00B95726" w:rsidP="00B95726">
            <w:pPr>
              <w:ind w:firstLine="0"/>
              <w:jc w:val="both"/>
              <w:rPr>
                <w:rFonts w:ascii="Times New Roman" w:eastAsia="Times New Roman" w:hAnsi="Times New Roman" w:cs="Times New Roman"/>
                <w:sz w:val="20"/>
                <w:szCs w:val="20"/>
                <w:lang w:eastAsia="ru-RU"/>
              </w:rPr>
            </w:pPr>
            <w:r w:rsidRPr="00C62CF5">
              <w:rPr>
                <w:rFonts w:ascii="Times New Roman" w:eastAsia="Times New Roman" w:hAnsi="Times New Roman" w:cs="Times New Roman"/>
                <w:sz w:val="20"/>
                <w:szCs w:val="20"/>
                <w:lang w:eastAsia="ru-RU"/>
              </w:rPr>
              <w:t>Руководитель: Ярош И.П., глава Администрации сельсовета</w:t>
            </w:r>
          </w:p>
        </w:tc>
      </w:tr>
    </w:tbl>
    <w:p w:rsidR="00B95726" w:rsidRPr="00C62CF5" w:rsidRDefault="00B95726" w:rsidP="00B95726">
      <w:pPr>
        <w:widowControl w:val="0"/>
        <w:tabs>
          <w:tab w:val="left" w:pos="7741"/>
        </w:tabs>
        <w:autoSpaceDE w:val="0"/>
        <w:autoSpaceDN w:val="0"/>
        <w:spacing w:before="112" w:line="192" w:lineRule="auto"/>
        <w:ind w:left="5673" w:right="132" w:hanging="3"/>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Приложение</w:t>
      </w:r>
      <w:r w:rsidRPr="00C62CF5">
        <w:rPr>
          <w:rFonts w:ascii="Times New Roman" w:eastAsia="Times New Roman" w:hAnsi="Times New Roman" w:cs="Times New Roman"/>
          <w:spacing w:val="-17"/>
          <w:sz w:val="20"/>
          <w:szCs w:val="20"/>
        </w:rPr>
        <w:t xml:space="preserve"> </w:t>
      </w:r>
      <w:r w:rsidRPr="00C62CF5">
        <w:rPr>
          <w:rFonts w:ascii="Times New Roman" w:eastAsia="Times New Roman" w:hAnsi="Times New Roman" w:cs="Times New Roman"/>
          <w:sz w:val="20"/>
          <w:szCs w:val="20"/>
        </w:rPr>
        <w:t xml:space="preserve">9 </w:t>
      </w:r>
    </w:p>
    <w:p w:rsidR="00B95726" w:rsidRPr="00C62CF5" w:rsidRDefault="00B95726" w:rsidP="00B95726">
      <w:pPr>
        <w:widowControl w:val="0"/>
        <w:tabs>
          <w:tab w:val="left" w:pos="7741"/>
        </w:tabs>
        <w:autoSpaceDE w:val="0"/>
        <w:autoSpaceDN w:val="0"/>
        <w:spacing w:before="112" w:line="192" w:lineRule="auto"/>
        <w:ind w:left="5673" w:right="132" w:hanging="3"/>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к</w:t>
      </w:r>
      <w:r w:rsidRPr="00C62CF5">
        <w:rPr>
          <w:rFonts w:ascii="Times New Roman" w:eastAsia="Times New Roman" w:hAnsi="Times New Roman" w:cs="Times New Roman"/>
          <w:spacing w:val="-17"/>
          <w:sz w:val="20"/>
          <w:szCs w:val="20"/>
        </w:rPr>
        <w:t xml:space="preserve"> </w:t>
      </w:r>
      <w:r w:rsidRPr="00C62CF5">
        <w:rPr>
          <w:rFonts w:ascii="Times New Roman" w:eastAsia="Times New Roman" w:hAnsi="Times New Roman" w:cs="Times New Roman"/>
          <w:sz w:val="20"/>
          <w:szCs w:val="20"/>
        </w:rPr>
        <w:t>Административному</w:t>
      </w:r>
      <w:r w:rsidRPr="00C62CF5">
        <w:rPr>
          <w:rFonts w:ascii="Times New Roman" w:eastAsia="Times New Roman" w:hAnsi="Times New Roman" w:cs="Times New Roman"/>
          <w:spacing w:val="-16"/>
          <w:sz w:val="20"/>
          <w:szCs w:val="20"/>
        </w:rPr>
        <w:t xml:space="preserve"> </w:t>
      </w:r>
      <w:r w:rsidRPr="00C62CF5">
        <w:rPr>
          <w:rFonts w:ascii="Times New Roman" w:eastAsia="Times New Roman" w:hAnsi="Times New Roman" w:cs="Times New Roman"/>
          <w:sz w:val="20"/>
          <w:szCs w:val="20"/>
        </w:rPr>
        <w:t xml:space="preserve">регламенту предоставления муниципальной услуги «Постановка на учет </w:t>
      </w:r>
      <w:r w:rsidRPr="00C62CF5">
        <w:rPr>
          <w:rFonts w:ascii="Times New Roman" w:eastAsia="Times New Roman" w:hAnsi="Times New Roman" w:cs="Times New Roman"/>
          <w:spacing w:val="-2"/>
          <w:sz w:val="20"/>
          <w:szCs w:val="20"/>
        </w:rPr>
        <w:t>граждан,</w:t>
      </w:r>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2"/>
          <w:sz w:val="20"/>
          <w:szCs w:val="20"/>
        </w:rPr>
        <w:t xml:space="preserve">испытывающих </w:t>
      </w:r>
      <w:r w:rsidRPr="00C62CF5">
        <w:rPr>
          <w:rFonts w:ascii="Times New Roman" w:eastAsia="Times New Roman" w:hAnsi="Times New Roman" w:cs="Times New Roman"/>
          <w:sz w:val="20"/>
          <w:szCs w:val="20"/>
        </w:rPr>
        <w:t>потребность в древесине для собственных нужд»</w:t>
      </w:r>
    </w:p>
    <w:p w:rsidR="00B95726" w:rsidRPr="00C62CF5" w:rsidRDefault="00B95726" w:rsidP="00B95726">
      <w:pPr>
        <w:widowControl w:val="0"/>
        <w:autoSpaceDE w:val="0"/>
        <w:autoSpaceDN w:val="0"/>
        <w:spacing w:line="269" w:lineRule="exact"/>
        <w:ind w:left="38" w:right="38" w:firstLine="0"/>
        <w:jc w:val="center"/>
        <w:rPr>
          <w:rFonts w:ascii="Times New Roman" w:eastAsia="Times New Roman" w:hAnsi="Times New Roman" w:cs="Times New Roman"/>
          <w:b/>
          <w:sz w:val="20"/>
          <w:szCs w:val="20"/>
        </w:rPr>
      </w:pPr>
      <w:r w:rsidRPr="00C62CF5">
        <w:rPr>
          <w:rFonts w:ascii="Times New Roman" w:eastAsia="Times New Roman" w:hAnsi="Times New Roman" w:cs="Times New Roman"/>
          <w:b/>
          <w:spacing w:val="-4"/>
          <w:sz w:val="20"/>
          <w:szCs w:val="20"/>
        </w:rPr>
        <w:t>Блок-</w:t>
      </w:r>
      <w:r w:rsidRPr="00C62CF5">
        <w:rPr>
          <w:rFonts w:ascii="Times New Roman" w:eastAsia="Times New Roman" w:hAnsi="Times New Roman" w:cs="Times New Roman"/>
          <w:b/>
          <w:spacing w:val="-2"/>
          <w:sz w:val="20"/>
          <w:szCs w:val="20"/>
        </w:rPr>
        <w:t>схема</w:t>
      </w:r>
    </w:p>
    <w:p w:rsidR="00B95726" w:rsidRPr="00C62CF5" w:rsidRDefault="00B95726" w:rsidP="00B95726">
      <w:pPr>
        <w:widowControl w:val="0"/>
        <w:autoSpaceDE w:val="0"/>
        <w:autoSpaceDN w:val="0"/>
        <w:spacing w:before="19" w:line="192" w:lineRule="auto"/>
        <w:ind w:left="217" w:right="213" w:hanging="7"/>
        <w:jc w:val="center"/>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последовательности административных процедур при предоставлении муниципальной</w:t>
      </w:r>
      <w:r w:rsidRPr="00C62CF5">
        <w:rPr>
          <w:rFonts w:ascii="Times New Roman" w:eastAsia="Times New Roman" w:hAnsi="Times New Roman" w:cs="Times New Roman"/>
          <w:spacing w:val="-13"/>
          <w:sz w:val="20"/>
          <w:szCs w:val="20"/>
        </w:rPr>
        <w:t xml:space="preserve"> </w:t>
      </w:r>
      <w:r w:rsidRPr="00C62CF5">
        <w:rPr>
          <w:rFonts w:ascii="Times New Roman" w:eastAsia="Times New Roman" w:hAnsi="Times New Roman" w:cs="Times New Roman"/>
          <w:sz w:val="20"/>
          <w:szCs w:val="20"/>
        </w:rPr>
        <w:t>услуги</w:t>
      </w:r>
      <w:r w:rsidRPr="00C62CF5">
        <w:rPr>
          <w:rFonts w:ascii="Times New Roman" w:eastAsia="Times New Roman" w:hAnsi="Times New Roman" w:cs="Times New Roman"/>
          <w:spacing w:val="-11"/>
          <w:sz w:val="20"/>
          <w:szCs w:val="20"/>
        </w:rPr>
        <w:t xml:space="preserve"> </w:t>
      </w:r>
      <w:r w:rsidRPr="00C62CF5">
        <w:rPr>
          <w:rFonts w:ascii="Times New Roman" w:eastAsia="Times New Roman" w:hAnsi="Times New Roman" w:cs="Times New Roman"/>
          <w:sz w:val="20"/>
          <w:szCs w:val="20"/>
        </w:rPr>
        <w:t>«Постановка</w:t>
      </w:r>
      <w:r w:rsidRPr="00C62CF5">
        <w:rPr>
          <w:rFonts w:ascii="Times New Roman" w:eastAsia="Times New Roman" w:hAnsi="Times New Roman" w:cs="Times New Roman"/>
          <w:spacing w:val="-13"/>
          <w:sz w:val="20"/>
          <w:szCs w:val="20"/>
        </w:rPr>
        <w:t xml:space="preserve"> </w:t>
      </w:r>
      <w:r w:rsidRPr="00C62CF5">
        <w:rPr>
          <w:rFonts w:ascii="Times New Roman" w:eastAsia="Times New Roman" w:hAnsi="Times New Roman" w:cs="Times New Roman"/>
          <w:sz w:val="20"/>
          <w:szCs w:val="20"/>
        </w:rPr>
        <w:t>на</w:t>
      </w:r>
      <w:r w:rsidRPr="00C62CF5">
        <w:rPr>
          <w:rFonts w:ascii="Times New Roman" w:eastAsia="Times New Roman" w:hAnsi="Times New Roman" w:cs="Times New Roman"/>
          <w:spacing w:val="-13"/>
          <w:sz w:val="20"/>
          <w:szCs w:val="20"/>
        </w:rPr>
        <w:t xml:space="preserve"> </w:t>
      </w:r>
      <w:r w:rsidRPr="00C62CF5">
        <w:rPr>
          <w:rFonts w:ascii="Times New Roman" w:eastAsia="Times New Roman" w:hAnsi="Times New Roman" w:cs="Times New Roman"/>
          <w:sz w:val="20"/>
          <w:szCs w:val="20"/>
        </w:rPr>
        <w:t>учет</w:t>
      </w:r>
      <w:r w:rsidRPr="00C62CF5">
        <w:rPr>
          <w:rFonts w:ascii="Times New Roman" w:eastAsia="Times New Roman" w:hAnsi="Times New Roman" w:cs="Times New Roman"/>
          <w:spacing w:val="-13"/>
          <w:sz w:val="20"/>
          <w:szCs w:val="20"/>
        </w:rPr>
        <w:t xml:space="preserve"> </w:t>
      </w:r>
      <w:r w:rsidRPr="00C62CF5">
        <w:rPr>
          <w:rFonts w:ascii="Times New Roman" w:eastAsia="Times New Roman" w:hAnsi="Times New Roman" w:cs="Times New Roman"/>
          <w:sz w:val="20"/>
          <w:szCs w:val="20"/>
        </w:rPr>
        <w:t>граждан,</w:t>
      </w:r>
      <w:r w:rsidRPr="00C62CF5">
        <w:rPr>
          <w:rFonts w:ascii="Times New Roman" w:eastAsia="Times New Roman" w:hAnsi="Times New Roman" w:cs="Times New Roman"/>
          <w:spacing w:val="-13"/>
          <w:sz w:val="20"/>
          <w:szCs w:val="20"/>
        </w:rPr>
        <w:t xml:space="preserve"> </w:t>
      </w:r>
      <w:r w:rsidRPr="00C62CF5">
        <w:rPr>
          <w:rFonts w:ascii="Times New Roman" w:eastAsia="Times New Roman" w:hAnsi="Times New Roman" w:cs="Times New Roman"/>
          <w:sz w:val="20"/>
          <w:szCs w:val="20"/>
        </w:rPr>
        <w:t>испытывающих</w:t>
      </w:r>
      <w:r w:rsidRPr="00C62CF5">
        <w:rPr>
          <w:rFonts w:ascii="Times New Roman" w:eastAsia="Times New Roman" w:hAnsi="Times New Roman" w:cs="Times New Roman"/>
          <w:spacing w:val="-11"/>
          <w:sz w:val="20"/>
          <w:szCs w:val="20"/>
        </w:rPr>
        <w:t xml:space="preserve"> </w:t>
      </w:r>
      <w:r w:rsidRPr="00C62CF5">
        <w:rPr>
          <w:rFonts w:ascii="Times New Roman" w:eastAsia="Times New Roman" w:hAnsi="Times New Roman" w:cs="Times New Roman"/>
          <w:sz w:val="20"/>
          <w:szCs w:val="20"/>
        </w:rPr>
        <w:t>потребность в древесине для собственных нужд»</w:t>
      </w:r>
    </w:p>
    <w:p w:rsidR="00B95726" w:rsidRPr="00C62CF5" w:rsidRDefault="00B95726" w:rsidP="00954AB2">
      <w:pPr>
        <w:widowControl w:val="0"/>
        <w:autoSpaceDE w:val="0"/>
        <w:autoSpaceDN w:val="0"/>
        <w:spacing w:before="4"/>
        <w:ind w:firstLine="0"/>
        <w:rPr>
          <w:rFonts w:ascii="Times New Roman" w:eastAsia="Times New Roman" w:hAnsi="Times New Roman" w:cs="Times New Roman"/>
          <w:sz w:val="20"/>
          <w:szCs w:val="20"/>
        </w:rPr>
        <w:sectPr w:rsidR="00B95726" w:rsidRPr="00C62CF5">
          <w:pgSz w:w="11910" w:h="16850"/>
          <w:pgMar w:top="1020" w:right="708" w:bottom="280" w:left="1559" w:header="720" w:footer="720" w:gutter="0"/>
          <w:cols w:space="720"/>
        </w:sectPr>
      </w:pPr>
      <w:r w:rsidRPr="00C62CF5">
        <w:rPr>
          <w:rFonts w:ascii="Times New Roman" w:eastAsia="Times New Roman" w:hAnsi="Times New Roman" w:cs="Times New Roman"/>
          <w:noProof/>
          <w:sz w:val="20"/>
          <w:szCs w:val="20"/>
          <w:lang w:eastAsia="ru-RU"/>
        </w:rPr>
        <w:lastRenderedPageBreak/>
        <mc:AlternateContent>
          <mc:Choice Requires="wpg">
            <w:drawing>
              <wp:anchor distT="0" distB="0" distL="0" distR="0" simplePos="0" relativeHeight="251665408" behindDoc="1" locked="0" layoutInCell="1" allowOverlap="1" wp14:anchorId="35D544F2" wp14:editId="51C2C910">
                <wp:simplePos x="0" y="0"/>
                <wp:positionH relativeFrom="page">
                  <wp:posOffset>2615565</wp:posOffset>
                </wp:positionH>
                <wp:positionV relativeFrom="paragraph">
                  <wp:posOffset>98425</wp:posOffset>
                </wp:positionV>
                <wp:extent cx="3074035" cy="5782310"/>
                <wp:effectExtent l="0" t="0" r="0" b="0"/>
                <wp:wrapTopAndBottom/>
                <wp:docPr id="6"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4035" cy="5782310"/>
                          <a:chOff x="4119" y="155"/>
                          <a:chExt cx="4841" cy="9106"/>
                        </a:xfrm>
                      </wpg:grpSpPr>
                      <pic:pic xmlns:pic="http://schemas.openxmlformats.org/drawingml/2006/picture">
                        <pic:nvPicPr>
                          <pic:cNvPr id="7" name="docshape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450" y="920"/>
                            <a:ext cx="120"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docshape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406" y="2205"/>
                            <a:ext cx="120" cy="307"/>
                          </a:xfrm>
                          <a:prstGeom prst="rect">
                            <a:avLst/>
                          </a:prstGeom>
                          <a:noFill/>
                          <a:extLst>
                            <a:ext uri="{909E8E84-426E-40DD-AFC4-6F175D3DCCD1}">
                              <a14:hiddenFill xmlns:a14="http://schemas.microsoft.com/office/drawing/2010/main">
                                <a:solidFill>
                                  <a:srgbClr val="FFFFFF"/>
                                </a:solidFill>
                              </a14:hiddenFill>
                            </a:ext>
                          </a:extLst>
                        </pic:spPr>
                      </pic:pic>
                      <wps:wsp>
                        <wps:cNvPr id="9" name="docshape26"/>
                        <wps:cNvSpPr>
                          <a:spLocks/>
                        </wps:cNvSpPr>
                        <wps:spPr bwMode="auto">
                          <a:xfrm>
                            <a:off x="6350" y="3337"/>
                            <a:ext cx="120" cy="435"/>
                          </a:xfrm>
                          <a:custGeom>
                            <a:avLst/>
                            <a:gdLst>
                              <a:gd name="T0" fmla="+- 0 6400 6350"/>
                              <a:gd name="T1" fmla="*/ T0 w 120"/>
                              <a:gd name="T2" fmla="+- 0 3652 3337"/>
                              <a:gd name="T3" fmla="*/ 3652 h 435"/>
                              <a:gd name="T4" fmla="+- 0 6350 6350"/>
                              <a:gd name="T5" fmla="*/ T4 w 120"/>
                              <a:gd name="T6" fmla="+- 0 3652 3337"/>
                              <a:gd name="T7" fmla="*/ 3652 h 435"/>
                              <a:gd name="T8" fmla="+- 0 6410 6350"/>
                              <a:gd name="T9" fmla="*/ T8 w 120"/>
                              <a:gd name="T10" fmla="+- 0 3772 3337"/>
                              <a:gd name="T11" fmla="*/ 3772 h 435"/>
                              <a:gd name="T12" fmla="+- 0 6460 6350"/>
                              <a:gd name="T13" fmla="*/ T12 w 120"/>
                              <a:gd name="T14" fmla="+- 0 3672 3337"/>
                              <a:gd name="T15" fmla="*/ 3672 h 435"/>
                              <a:gd name="T16" fmla="+- 0 6400 6350"/>
                              <a:gd name="T17" fmla="*/ T16 w 120"/>
                              <a:gd name="T18" fmla="+- 0 3672 3337"/>
                              <a:gd name="T19" fmla="*/ 3672 h 435"/>
                              <a:gd name="T20" fmla="+- 0 6400 6350"/>
                              <a:gd name="T21" fmla="*/ T20 w 120"/>
                              <a:gd name="T22" fmla="+- 0 3652 3337"/>
                              <a:gd name="T23" fmla="*/ 3652 h 435"/>
                              <a:gd name="T24" fmla="+- 0 6420 6350"/>
                              <a:gd name="T25" fmla="*/ T24 w 120"/>
                              <a:gd name="T26" fmla="+- 0 3337 3337"/>
                              <a:gd name="T27" fmla="*/ 3337 h 435"/>
                              <a:gd name="T28" fmla="+- 0 6400 6350"/>
                              <a:gd name="T29" fmla="*/ T28 w 120"/>
                              <a:gd name="T30" fmla="+- 0 3337 3337"/>
                              <a:gd name="T31" fmla="*/ 3337 h 435"/>
                              <a:gd name="T32" fmla="+- 0 6400 6350"/>
                              <a:gd name="T33" fmla="*/ T32 w 120"/>
                              <a:gd name="T34" fmla="+- 0 3672 3337"/>
                              <a:gd name="T35" fmla="*/ 3672 h 435"/>
                              <a:gd name="T36" fmla="+- 0 6420 6350"/>
                              <a:gd name="T37" fmla="*/ T36 w 120"/>
                              <a:gd name="T38" fmla="+- 0 3672 3337"/>
                              <a:gd name="T39" fmla="*/ 3672 h 435"/>
                              <a:gd name="T40" fmla="+- 0 6420 6350"/>
                              <a:gd name="T41" fmla="*/ T40 w 120"/>
                              <a:gd name="T42" fmla="+- 0 3337 3337"/>
                              <a:gd name="T43" fmla="*/ 3337 h 435"/>
                              <a:gd name="T44" fmla="+- 0 6470 6350"/>
                              <a:gd name="T45" fmla="*/ T44 w 120"/>
                              <a:gd name="T46" fmla="+- 0 3652 3337"/>
                              <a:gd name="T47" fmla="*/ 3652 h 435"/>
                              <a:gd name="T48" fmla="+- 0 6420 6350"/>
                              <a:gd name="T49" fmla="*/ T48 w 120"/>
                              <a:gd name="T50" fmla="+- 0 3652 3337"/>
                              <a:gd name="T51" fmla="*/ 3652 h 435"/>
                              <a:gd name="T52" fmla="+- 0 6420 6350"/>
                              <a:gd name="T53" fmla="*/ T52 w 120"/>
                              <a:gd name="T54" fmla="+- 0 3672 3337"/>
                              <a:gd name="T55" fmla="*/ 3672 h 435"/>
                              <a:gd name="T56" fmla="+- 0 6460 6350"/>
                              <a:gd name="T57" fmla="*/ T56 w 120"/>
                              <a:gd name="T58" fmla="+- 0 3672 3337"/>
                              <a:gd name="T59" fmla="*/ 3672 h 435"/>
                              <a:gd name="T60" fmla="+- 0 6470 6350"/>
                              <a:gd name="T61" fmla="*/ T60 w 120"/>
                              <a:gd name="T62" fmla="+- 0 3652 3337"/>
                              <a:gd name="T63" fmla="*/ 3652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50" y="315"/>
                                </a:moveTo>
                                <a:lnTo>
                                  <a:pt x="0" y="315"/>
                                </a:lnTo>
                                <a:lnTo>
                                  <a:pt x="60" y="435"/>
                                </a:lnTo>
                                <a:lnTo>
                                  <a:pt x="110" y="335"/>
                                </a:lnTo>
                                <a:lnTo>
                                  <a:pt x="50" y="335"/>
                                </a:lnTo>
                                <a:lnTo>
                                  <a:pt x="50" y="315"/>
                                </a:lnTo>
                                <a:close/>
                                <a:moveTo>
                                  <a:pt x="70" y="0"/>
                                </a:moveTo>
                                <a:lnTo>
                                  <a:pt x="50" y="0"/>
                                </a:lnTo>
                                <a:lnTo>
                                  <a:pt x="50" y="335"/>
                                </a:lnTo>
                                <a:lnTo>
                                  <a:pt x="70" y="335"/>
                                </a:lnTo>
                                <a:lnTo>
                                  <a:pt x="70" y="0"/>
                                </a:lnTo>
                                <a:close/>
                                <a:moveTo>
                                  <a:pt x="120" y="315"/>
                                </a:moveTo>
                                <a:lnTo>
                                  <a:pt x="70" y="315"/>
                                </a:lnTo>
                                <a:lnTo>
                                  <a:pt x="70"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349" y="4927"/>
                            <a:ext cx="120" cy="3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350" y="6490"/>
                            <a:ext cx="120" cy="3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docshape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293" y="7849"/>
                            <a:ext cx="120" cy="309"/>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30"/>
                        <wps:cNvSpPr txBox="1">
                          <a:spLocks noChangeArrowheads="1"/>
                        </wps:cNvSpPr>
                        <wps:spPr bwMode="auto">
                          <a:xfrm>
                            <a:off x="4126" y="162"/>
                            <a:ext cx="4826" cy="7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6FCB" w:rsidRDefault="007C6FCB" w:rsidP="00B95726">
                              <w:pPr>
                                <w:spacing w:before="73" w:line="244" w:lineRule="auto"/>
                                <w:ind w:left="146" w:right="1528"/>
                                <w:rPr>
                                  <w:sz w:val="20"/>
                                </w:rPr>
                              </w:pPr>
                              <w:r>
                                <w:rPr>
                                  <w:sz w:val="20"/>
                                </w:rPr>
                                <w:t>Обращение</w:t>
                              </w:r>
                              <w:r>
                                <w:rPr>
                                  <w:spacing w:val="-13"/>
                                  <w:sz w:val="20"/>
                                </w:rPr>
                                <w:t xml:space="preserve"> </w:t>
                              </w:r>
                              <w:r>
                                <w:rPr>
                                  <w:sz w:val="20"/>
                                </w:rPr>
                                <w:t>заявителя</w:t>
                              </w:r>
                              <w:r>
                                <w:rPr>
                                  <w:spacing w:val="-12"/>
                                  <w:sz w:val="20"/>
                                </w:rPr>
                                <w:t xml:space="preserve"> </w:t>
                              </w:r>
                              <w:r>
                                <w:rPr>
                                  <w:sz w:val="20"/>
                                </w:rPr>
                                <w:t>за</w:t>
                              </w:r>
                              <w:r>
                                <w:rPr>
                                  <w:spacing w:val="-13"/>
                                  <w:sz w:val="20"/>
                                </w:rPr>
                                <w:t xml:space="preserve"> </w:t>
                              </w:r>
                              <w:r>
                                <w:rPr>
                                  <w:sz w:val="20"/>
                                </w:rPr>
                                <w:t>получением муниципальной услуги</w:t>
                              </w:r>
                            </w:p>
                          </w:txbxContent>
                        </wps:txbx>
                        <wps:bodyPr rot="0" vert="horz" wrap="square" lIns="0" tIns="0" rIns="0" bIns="0" anchor="t" anchorCtr="0" upright="1">
                          <a:noAutofit/>
                        </wps:bodyPr>
                      </wps:wsp>
                      <wps:wsp>
                        <wps:cNvPr id="14" name="docshape31"/>
                        <wps:cNvSpPr txBox="1">
                          <a:spLocks noChangeArrowheads="1"/>
                        </wps:cNvSpPr>
                        <wps:spPr bwMode="auto">
                          <a:xfrm>
                            <a:off x="4126" y="2512"/>
                            <a:ext cx="4680" cy="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6FCB" w:rsidRDefault="007C6FCB" w:rsidP="00B95726">
                              <w:pPr>
                                <w:spacing w:before="75"/>
                                <w:ind w:left="146"/>
                                <w:rPr>
                                  <w:sz w:val="20"/>
                                </w:rPr>
                              </w:pPr>
                              <w:r>
                                <w:rPr>
                                  <w:sz w:val="20"/>
                                </w:rPr>
                                <w:t>Приём</w:t>
                              </w:r>
                              <w:r>
                                <w:rPr>
                                  <w:spacing w:val="-9"/>
                                  <w:sz w:val="20"/>
                                </w:rPr>
                                <w:t xml:space="preserve"> </w:t>
                              </w:r>
                              <w:r>
                                <w:rPr>
                                  <w:sz w:val="20"/>
                                </w:rPr>
                                <w:t>заявления</w:t>
                              </w:r>
                              <w:r>
                                <w:rPr>
                                  <w:spacing w:val="-9"/>
                                  <w:sz w:val="20"/>
                                </w:rPr>
                                <w:t xml:space="preserve"> </w:t>
                              </w:r>
                              <w:r>
                                <w:rPr>
                                  <w:sz w:val="20"/>
                                </w:rPr>
                                <w:t>и</w:t>
                              </w:r>
                              <w:r>
                                <w:rPr>
                                  <w:spacing w:val="-10"/>
                                  <w:sz w:val="20"/>
                                </w:rPr>
                                <w:t xml:space="preserve"> </w:t>
                              </w:r>
                              <w:r>
                                <w:rPr>
                                  <w:sz w:val="20"/>
                                </w:rPr>
                                <w:t>документов,</w:t>
                              </w:r>
                              <w:r>
                                <w:rPr>
                                  <w:spacing w:val="-9"/>
                                  <w:sz w:val="20"/>
                                </w:rPr>
                                <w:t xml:space="preserve"> </w:t>
                              </w:r>
                              <w:r>
                                <w:rPr>
                                  <w:sz w:val="20"/>
                                </w:rPr>
                                <w:t>их</w:t>
                              </w:r>
                              <w:r>
                                <w:rPr>
                                  <w:spacing w:val="-9"/>
                                  <w:sz w:val="20"/>
                                </w:rPr>
                                <w:t xml:space="preserve"> </w:t>
                              </w:r>
                              <w:r>
                                <w:rPr>
                                  <w:spacing w:val="-2"/>
                                  <w:sz w:val="20"/>
                                </w:rPr>
                                <w:t>регистрация</w:t>
                              </w:r>
                            </w:p>
                          </w:txbxContent>
                        </wps:txbx>
                        <wps:bodyPr rot="0" vert="horz" wrap="square" lIns="0" tIns="0" rIns="0" bIns="0" anchor="t" anchorCtr="0" upright="1">
                          <a:noAutofit/>
                        </wps:bodyPr>
                      </wps:wsp>
                      <wps:wsp>
                        <wps:cNvPr id="15" name="docshape32"/>
                        <wps:cNvSpPr txBox="1">
                          <a:spLocks noChangeArrowheads="1"/>
                        </wps:cNvSpPr>
                        <wps:spPr bwMode="auto">
                          <a:xfrm>
                            <a:off x="4126" y="1275"/>
                            <a:ext cx="4680" cy="9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6FCB" w:rsidRDefault="007C6FCB" w:rsidP="00B95726">
                              <w:pPr>
                                <w:spacing w:before="73" w:line="244" w:lineRule="auto"/>
                                <w:ind w:left="146" w:right="341"/>
                                <w:rPr>
                                  <w:sz w:val="20"/>
                                </w:rPr>
                              </w:pPr>
                              <w:r>
                                <w:rPr>
                                  <w:sz w:val="20"/>
                                </w:rPr>
                                <w:t>Консультирование</w:t>
                              </w:r>
                              <w:r>
                                <w:rPr>
                                  <w:spacing w:val="-13"/>
                                  <w:sz w:val="20"/>
                                </w:rPr>
                                <w:t xml:space="preserve"> </w:t>
                              </w:r>
                              <w:r>
                                <w:rPr>
                                  <w:sz w:val="20"/>
                                </w:rPr>
                                <w:t>заявителя</w:t>
                              </w:r>
                              <w:r>
                                <w:rPr>
                                  <w:spacing w:val="-12"/>
                                  <w:sz w:val="20"/>
                                </w:rPr>
                                <w:t xml:space="preserve"> </w:t>
                              </w:r>
                              <w:r>
                                <w:rPr>
                                  <w:sz w:val="20"/>
                                </w:rPr>
                                <w:t>по</w:t>
                              </w:r>
                              <w:r>
                                <w:rPr>
                                  <w:spacing w:val="-13"/>
                                  <w:sz w:val="20"/>
                                </w:rPr>
                                <w:t xml:space="preserve"> </w:t>
                              </w:r>
                              <w:r>
                                <w:rPr>
                                  <w:sz w:val="20"/>
                                </w:rPr>
                                <w:t>предоставлению муниципальной услуги</w:t>
                              </w:r>
                            </w:p>
                          </w:txbxContent>
                        </wps:txbx>
                        <wps:bodyPr rot="0" vert="horz" wrap="square" lIns="0" tIns="0" rIns="0" bIns="0" anchor="t" anchorCtr="0" upright="1">
                          <a:noAutofit/>
                        </wps:bodyPr>
                      </wps:wsp>
                      <wps:wsp>
                        <wps:cNvPr id="16" name="docshape33"/>
                        <wps:cNvSpPr txBox="1">
                          <a:spLocks noChangeArrowheads="1"/>
                        </wps:cNvSpPr>
                        <wps:spPr bwMode="auto">
                          <a:xfrm>
                            <a:off x="4176" y="3772"/>
                            <a:ext cx="4680" cy="11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6FCB" w:rsidRDefault="007C6FCB" w:rsidP="00B95726">
                              <w:pPr>
                                <w:spacing w:before="75" w:line="244" w:lineRule="auto"/>
                                <w:ind w:left="144"/>
                                <w:rPr>
                                  <w:sz w:val="20"/>
                                </w:rPr>
                              </w:pPr>
                              <w:r>
                                <w:rPr>
                                  <w:sz w:val="20"/>
                                </w:rPr>
                                <w:t>Рассмотрение</w:t>
                              </w:r>
                              <w:r>
                                <w:rPr>
                                  <w:spacing w:val="-13"/>
                                  <w:sz w:val="20"/>
                                </w:rPr>
                                <w:t xml:space="preserve"> </w:t>
                              </w:r>
                              <w:r>
                                <w:rPr>
                                  <w:sz w:val="20"/>
                                </w:rPr>
                                <w:t>проверка</w:t>
                              </w:r>
                              <w:r>
                                <w:rPr>
                                  <w:spacing w:val="-12"/>
                                  <w:sz w:val="20"/>
                                </w:rPr>
                                <w:t xml:space="preserve"> </w:t>
                              </w:r>
                              <w:r>
                                <w:rPr>
                                  <w:sz w:val="20"/>
                                </w:rPr>
                                <w:t>заявления</w:t>
                              </w:r>
                              <w:r>
                                <w:rPr>
                                  <w:spacing w:val="-13"/>
                                  <w:sz w:val="20"/>
                                </w:rPr>
                                <w:t xml:space="preserve"> </w:t>
                              </w:r>
                              <w:r>
                                <w:rPr>
                                  <w:sz w:val="20"/>
                                </w:rPr>
                                <w:t>и</w:t>
                              </w:r>
                              <w:r>
                                <w:rPr>
                                  <w:spacing w:val="-12"/>
                                  <w:sz w:val="20"/>
                                </w:rPr>
                                <w:t xml:space="preserve"> </w:t>
                              </w:r>
                              <w:r>
                                <w:rPr>
                                  <w:sz w:val="20"/>
                                </w:rPr>
                                <w:t>документов, подготовка результата предоставления муниципальной услуги</w:t>
                              </w:r>
                            </w:p>
                          </w:txbxContent>
                        </wps:txbx>
                        <wps:bodyPr rot="0" vert="horz" wrap="square" lIns="0" tIns="0" rIns="0" bIns="0" anchor="t" anchorCtr="0" upright="1">
                          <a:noAutofit/>
                        </wps:bodyPr>
                      </wps:wsp>
                      <wps:wsp>
                        <wps:cNvPr id="17" name="docshape34"/>
                        <wps:cNvSpPr txBox="1">
                          <a:spLocks noChangeArrowheads="1"/>
                        </wps:cNvSpPr>
                        <wps:spPr bwMode="auto">
                          <a:xfrm>
                            <a:off x="4126" y="6799"/>
                            <a:ext cx="4680" cy="1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6FCB" w:rsidRDefault="007C6FCB" w:rsidP="00B95726">
                              <w:pPr>
                                <w:spacing w:before="75" w:line="244" w:lineRule="auto"/>
                                <w:ind w:left="146"/>
                                <w:rPr>
                                  <w:sz w:val="20"/>
                                </w:rPr>
                              </w:pPr>
                              <w:r>
                                <w:rPr>
                                  <w:sz w:val="20"/>
                                </w:rPr>
                                <w:t>Подготовка</w:t>
                              </w:r>
                              <w:r>
                                <w:rPr>
                                  <w:spacing w:val="-11"/>
                                  <w:sz w:val="20"/>
                                </w:rPr>
                                <w:t xml:space="preserve"> </w:t>
                              </w:r>
                              <w:r>
                                <w:rPr>
                                  <w:sz w:val="20"/>
                                </w:rPr>
                                <w:t>уведомления</w:t>
                              </w:r>
                              <w:r>
                                <w:rPr>
                                  <w:spacing w:val="-12"/>
                                  <w:sz w:val="20"/>
                                </w:rPr>
                                <w:t xml:space="preserve"> </w:t>
                              </w:r>
                              <w:r>
                                <w:rPr>
                                  <w:sz w:val="20"/>
                                </w:rPr>
                                <w:t>заявителю</w:t>
                              </w:r>
                              <w:r>
                                <w:rPr>
                                  <w:spacing w:val="-11"/>
                                  <w:sz w:val="20"/>
                                </w:rPr>
                                <w:t xml:space="preserve"> </w:t>
                              </w:r>
                              <w:r>
                                <w:rPr>
                                  <w:sz w:val="20"/>
                                </w:rPr>
                                <w:t>об</w:t>
                              </w:r>
                              <w:r>
                                <w:rPr>
                                  <w:spacing w:val="-12"/>
                                  <w:sz w:val="20"/>
                                </w:rPr>
                                <w:t xml:space="preserve"> </w:t>
                              </w:r>
                              <w:r>
                                <w:rPr>
                                  <w:sz w:val="20"/>
                                </w:rPr>
                                <w:t>отказе</w:t>
                              </w:r>
                              <w:r>
                                <w:rPr>
                                  <w:spacing w:val="-11"/>
                                  <w:sz w:val="20"/>
                                </w:rPr>
                                <w:t xml:space="preserve"> </w:t>
                              </w:r>
                              <w:r>
                                <w:rPr>
                                  <w:sz w:val="20"/>
                                </w:rPr>
                                <w:t>в предоставлении муниципальной услуги</w:t>
                              </w:r>
                            </w:p>
                          </w:txbxContent>
                        </wps:txbx>
                        <wps:bodyPr rot="0" vert="horz" wrap="square" lIns="0" tIns="0" rIns="0" bIns="0" anchor="t" anchorCtr="0" upright="1">
                          <a:noAutofit/>
                        </wps:bodyPr>
                      </wps:wsp>
                      <wps:wsp>
                        <wps:cNvPr id="18" name="docshape35"/>
                        <wps:cNvSpPr txBox="1">
                          <a:spLocks noChangeArrowheads="1"/>
                        </wps:cNvSpPr>
                        <wps:spPr bwMode="auto">
                          <a:xfrm>
                            <a:off x="4176" y="5299"/>
                            <a:ext cx="4680" cy="11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6FCB" w:rsidRDefault="007C6FCB" w:rsidP="00B95726">
                              <w:pPr>
                                <w:spacing w:before="75" w:line="244" w:lineRule="auto"/>
                                <w:ind w:left="144"/>
                                <w:rPr>
                                  <w:sz w:val="20"/>
                                </w:rPr>
                              </w:pPr>
                              <w:r>
                                <w:rPr>
                                  <w:sz w:val="20"/>
                                </w:rPr>
                                <w:t>Формирование</w:t>
                              </w:r>
                              <w:r>
                                <w:rPr>
                                  <w:spacing w:val="-13"/>
                                  <w:sz w:val="20"/>
                                </w:rPr>
                                <w:t xml:space="preserve"> </w:t>
                              </w:r>
                              <w:r>
                                <w:rPr>
                                  <w:sz w:val="20"/>
                                </w:rPr>
                                <w:t>и</w:t>
                              </w:r>
                              <w:r>
                                <w:rPr>
                                  <w:spacing w:val="-12"/>
                                  <w:sz w:val="20"/>
                                </w:rPr>
                                <w:t xml:space="preserve"> </w:t>
                              </w:r>
                              <w:r>
                                <w:rPr>
                                  <w:sz w:val="20"/>
                                </w:rPr>
                                <w:t>направление</w:t>
                              </w:r>
                              <w:r>
                                <w:rPr>
                                  <w:spacing w:val="-13"/>
                                  <w:sz w:val="20"/>
                                </w:rPr>
                                <w:t xml:space="preserve"> </w:t>
                              </w:r>
                              <w:r>
                                <w:rPr>
                                  <w:sz w:val="20"/>
                                </w:rPr>
                                <w:t>межведомственных запросов в организации, участвующие в предоставлении муниципальной услуги</w:t>
                              </w:r>
                            </w:p>
                          </w:txbxContent>
                        </wps:txbx>
                        <wps:bodyPr rot="0" vert="horz" wrap="square" lIns="0" tIns="0" rIns="0" bIns="0" anchor="t" anchorCtr="0" upright="1">
                          <a:noAutofit/>
                        </wps:bodyPr>
                      </wps:wsp>
                      <wps:wsp>
                        <wps:cNvPr id="19" name="docshape36"/>
                        <wps:cNvSpPr txBox="1">
                          <a:spLocks noChangeArrowheads="1"/>
                        </wps:cNvSpPr>
                        <wps:spPr bwMode="auto">
                          <a:xfrm>
                            <a:off x="4126" y="8158"/>
                            <a:ext cx="4680" cy="10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6FCB" w:rsidRDefault="007C6FCB" w:rsidP="00B95726">
                              <w:pPr>
                                <w:spacing w:before="75" w:line="244" w:lineRule="auto"/>
                                <w:ind w:left="146" w:right="112"/>
                                <w:rPr>
                                  <w:sz w:val="20"/>
                                </w:rPr>
                              </w:pPr>
                              <w:r>
                                <w:rPr>
                                  <w:sz w:val="20"/>
                                </w:rPr>
                                <w:t>Принятие</w:t>
                              </w:r>
                              <w:r>
                                <w:rPr>
                                  <w:spacing w:val="-10"/>
                                  <w:sz w:val="20"/>
                                </w:rPr>
                                <w:t xml:space="preserve"> </w:t>
                              </w:r>
                              <w:r>
                                <w:rPr>
                                  <w:sz w:val="20"/>
                                </w:rPr>
                                <w:t>решения</w:t>
                              </w:r>
                              <w:r>
                                <w:rPr>
                                  <w:spacing w:val="-11"/>
                                  <w:sz w:val="20"/>
                                </w:rPr>
                                <w:t xml:space="preserve"> </w:t>
                              </w:r>
                              <w:r>
                                <w:rPr>
                                  <w:sz w:val="20"/>
                                </w:rPr>
                                <w:t>о</w:t>
                              </w:r>
                              <w:r>
                                <w:rPr>
                                  <w:spacing w:val="-9"/>
                                  <w:sz w:val="20"/>
                                </w:rPr>
                                <w:t xml:space="preserve"> </w:t>
                              </w:r>
                              <w:r>
                                <w:rPr>
                                  <w:sz w:val="20"/>
                                </w:rPr>
                                <w:t>предоставлении</w:t>
                              </w:r>
                              <w:r>
                                <w:rPr>
                                  <w:spacing w:val="-11"/>
                                  <w:sz w:val="20"/>
                                </w:rPr>
                                <w:t xml:space="preserve"> </w:t>
                              </w:r>
                              <w:r>
                                <w:rPr>
                                  <w:sz w:val="20"/>
                                </w:rPr>
                                <w:t>или</w:t>
                              </w:r>
                              <w:r>
                                <w:rPr>
                                  <w:spacing w:val="-11"/>
                                  <w:sz w:val="20"/>
                                </w:rPr>
                                <w:t xml:space="preserve"> </w:t>
                              </w:r>
                              <w:r>
                                <w:rPr>
                                  <w:sz w:val="20"/>
                                </w:rPr>
                                <w:t>об</w:t>
                              </w:r>
                              <w:r>
                                <w:rPr>
                                  <w:spacing w:val="-11"/>
                                  <w:sz w:val="20"/>
                                </w:rPr>
                                <w:t xml:space="preserve"> </w:t>
                              </w:r>
                              <w:r>
                                <w:rPr>
                                  <w:sz w:val="20"/>
                                </w:rPr>
                                <w:t>отказе в предоставлении муниципальной услуги, информирование и выдача результата предоставления муниципальной услуги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3" o:spid="_x0000_s1026" style="position:absolute;margin-left:205.95pt;margin-top:7.75pt;width:242.05pt;height:455.3pt;z-index:-251651072;mso-wrap-distance-left:0;mso-wrap-distance-right:0;mso-position-horizontal-relative:page" coordorigin="4119,155" coordsize="4841,9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27" type="#_x0000_t75" style="position:absolute;left:6450;top:920;width:120;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CLbbCAAAA2gAAAA8AAABkcnMvZG93bnJldi54bWxEj0FrAjEUhO9C/0N4BW+arYK1W6OUouBF&#10;sCrS42PzzG67eYmbqOu/N4LgcZiZb5jJrLW1OFMTKscK3voZCOLC6YqNgt120RuDCBFZY+2YFFwp&#10;wGz60plgrt2Ff+i8iUYkCIccFZQx+lzKUJRkMfSdJ07ewTUWY5KNkbrBS4LbWg6ybCQtVpwWSvT0&#10;XVLxvzlZBYeP8frIf8P973y/qAfblfHWG6W6r+3XJ4hIbXyGH+2lVvAO9yvpBsjp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gi22wgAAANoAAAAPAAAAAAAAAAAAAAAAAJ8C&#10;AABkcnMvZG93bnJldi54bWxQSwUGAAAAAAQABAD3AAAAjgMAAAAA&#10;">
                  <v:imagedata r:id="rId44" o:title=""/>
                </v:shape>
                <v:shape id="docshape25" o:spid="_x0000_s1028" type="#_x0000_t75" style="position:absolute;left:6406;top:2205;width:120;height: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72nLBAAAA2gAAAA8AAABkcnMvZG93bnJldi54bWxET8lqwzAQvQf6D2IKvYRGbqGhuFGMKRiy&#10;0ECWD5haE9vEGhlJXtKvrw6FHh9vX2WTacVAzjeWFbwsEhDEpdUNVwou5+L5HYQPyBpby6TgTh6y&#10;9cNsham2Ix9pOIVKxBD2KSqoQ+hSKX1Zk0G/sB1x5K7WGQwRukpqh2MMN618TZKlNNhwbKixo8+a&#10;ytupNwq2xfe8P+zfzuFrl+8vVdIX7qdX6ulxyj9ABJrCv/jPvdEK4tZ4Jd4A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972nLBAAAA2gAAAA8AAAAAAAAAAAAAAAAAnwIA&#10;AGRycy9kb3ducmV2LnhtbFBLBQYAAAAABAAEAPcAAACNAwAAAAA=&#10;">
                  <v:imagedata r:id="rId45" o:title=""/>
                </v:shape>
                <v:shape id="docshape26" o:spid="_x0000_s1029" style="position:absolute;left:6350;top:3337;width:120;height:435;visibility:visible;mso-wrap-style:square;v-text-anchor:top" coordsize="120,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LOcIA&#10;AADaAAAADwAAAGRycy9kb3ducmV2LnhtbESP0YrCMBRE34X9h3AFX2RN9UHcapSyVFlQke32Ay7N&#10;tS02N6WJ2v17Iwg+DjNzhlltetOIG3WutqxgOolAEBdW11wqyP+2nwsQziNrbCyTgn9ysFl/DFYY&#10;a3vnX7plvhQBwi5GBZX3bSylKyoy6Ca2JQ7e2XYGfZBdKXWH9wA3jZxF0VwarDksVNjSd0XFJbsa&#10;BWnd7A/jU5Tzzu22R5tknM4zpUbDPlmC8NT7d/jV/tEKvuB5Jdw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5Ys5wgAAANoAAAAPAAAAAAAAAAAAAAAAAJgCAABkcnMvZG93&#10;bnJldi54bWxQSwUGAAAAAAQABAD1AAAAhwMAAAAA&#10;" path="m50,315l,315,60,435,110,335r-60,l50,315xm70,l50,r,335l70,335,70,xm120,315r-50,l70,335r40,l120,315xe" fillcolor="black" stroked="f">
                  <v:path arrowok="t" o:connecttype="custom" o:connectlocs="50,3652;0,3652;60,3772;110,3672;50,3672;50,3652;70,3337;50,3337;50,3672;70,3672;70,3337;120,3652;70,3652;70,3672;110,3672;120,3652" o:connectangles="0,0,0,0,0,0,0,0,0,0,0,0,0,0,0,0"/>
                </v:shape>
                <v:shape id="docshape27" o:spid="_x0000_s1030" type="#_x0000_t75" style="position:absolute;left:6349;top:4927;width:120;height: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ML4PCAAAA2wAAAA8AAABkcnMvZG93bnJldi54bWxEj0FvwjAMhe+T+A+RkbiNhB1Q1xHQhjSJ&#10;E2KFCzfTmLZa41RNKOXf48Ok3Wy95/c+rzajb9VAfWwCW1jMDSjiMriGKwun4/drBiomZIdtYLLw&#10;oAib9eRlhbkLd/6hoUiVkhCOOVqoU+pyrWNZk8c4Dx2xaNfQe0yy9pV2Pd4l3Lf6zZil9tiwNNTY&#10;0bam8re4eQtkjllT6MNlec3Mef/+NeC+1NbOpuPnB6hEY/o3/13vnOALvfwiA+j1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TC+DwgAAANsAAAAPAAAAAAAAAAAAAAAAAJ8C&#10;AABkcnMvZG93bnJldi54bWxQSwUGAAAAAAQABAD3AAAAjgMAAAAA&#10;">
                  <v:imagedata r:id="rId46" o:title=""/>
                </v:shape>
                <v:shape id="docshape28" o:spid="_x0000_s1031" type="#_x0000_t75" style="position:absolute;left:6350;top:6490;width:120;height: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vYcS+AAAA2wAAAA8AAABkcnMvZG93bnJldi54bWxET82KwjAQvi/4DmEEL7Km9iC7XdMigtCr&#10;dR9gaGbbYDMpTbStT28EYW/z8f3OvphsJ+40eONYwXaTgCCunTbcKPi9nD6/QPiArLFzTApm8lDk&#10;i489ZtqNfKZ7FRoRQ9hnqKANoc+k9HVLFv3G9cSR+3ODxRDh0Eg94BjDbSfTJNlJi4ZjQ4s9HVuq&#10;r9XNKpDVmuobPw7nsSxT4+c5XX8bpVbL6fADItAU/sVvd6nj/C28fokHyPwJ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rvYcS+AAAA2wAAAA8AAAAAAAAAAAAAAAAAnwIAAGRy&#10;cy9kb3ducmV2LnhtbFBLBQYAAAAABAAEAPcAAACKAwAAAAA=&#10;">
                  <v:imagedata r:id="rId47" o:title=""/>
                </v:shape>
                <v:shape id="docshape29" o:spid="_x0000_s1032" type="#_x0000_t75" style="position:absolute;left:6293;top:7849;width:120;height: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9/7O/AAAA2wAAAA8AAABkcnMvZG93bnJldi54bWxET0tqwzAQ3Rd6BzGFbEIs14vSuFZCCAS8&#10;jdsDDNLEFrVGxlJiu6ePAoHu5vG+U+1n14sbjcF6VvCe5SCItTeWWwU/36fNJ4gQkQ32nknBQgH2&#10;u9eXCkvjJz7TrYmtSCEcSlTQxTiUUgbdkcOQ+YE4cRc/OowJjq00I04p3PWyyPMP6dByauhwoGNH&#10;+re5OgWyWZO+8t/hPNV1YcOyFOutVWr1Nh++QESa47/46a5Nml/A45d0gNzd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Pf+zvwAAANsAAAAPAAAAAAAAAAAAAAAAAJ8CAABk&#10;cnMvZG93bnJldi54bWxQSwUGAAAAAAQABAD3AAAAiwMAAAAA&#10;">
                  <v:imagedata r:id="rId47" o:title=""/>
                </v:shape>
                <v:shapetype id="_x0000_t202" coordsize="21600,21600" o:spt="202" path="m,l,21600r21600,l21600,xe">
                  <v:stroke joinstyle="miter"/>
                  <v:path gradientshapeok="t" o:connecttype="rect"/>
                </v:shapetype>
                <v:shape id="docshape30" o:spid="_x0000_s1033" type="#_x0000_t202" style="position:absolute;left:4126;top:162;width:4826;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BWsMA&#10;AADbAAAADwAAAGRycy9kb3ducmV2LnhtbERPTWvCQBC9C/0PyxR6Ed3YQglpNlKkggcRtS16HLLT&#10;bEh2NmRXE/99Vyj0No/3OflytK24Uu9rxwoW8wQEcel0zZWCr8/1LAXhA7LG1jEpuJGHZfEwyTHT&#10;buADXY+hEjGEfYYKTAhdJqUvDVn0c9cRR+7H9RZDhH0ldY9DDLetfE6SV2mx5thgsKOVobI5XqyC&#10;Zmf2h9N2dS6nkppq+E5O6e1DqafH8f0NRKAx/Iv/3Bsd57/A/Zd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6BWsMAAADbAAAADwAAAAAAAAAAAAAAAACYAgAAZHJzL2Rv&#10;d25yZXYueG1sUEsFBgAAAAAEAAQA9QAAAIgDAAAAAA==&#10;" filled="f">
                  <v:textbox inset="0,0,0,0">
                    <w:txbxContent>
                      <w:p w:rsidR="007C6FCB" w:rsidRDefault="007C6FCB" w:rsidP="00B95726">
                        <w:pPr>
                          <w:spacing w:before="73" w:line="244" w:lineRule="auto"/>
                          <w:ind w:left="146" w:right="1528"/>
                          <w:rPr>
                            <w:sz w:val="20"/>
                          </w:rPr>
                        </w:pPr>
                        <w:r>
                          <w:rPr>
                            <w:sz w:val="20"/>
                          </w:rPr>
                          <w:t>Обращение</w:t>
                        </w:r>
                        <w:r>
                          <w:rPr>
                            <w:spacing w:val="-13"/>
                            <w:sz w:val="20"/>
                          </w:rPr>
                          <w:t xml:space="preserve"> </w:t>
                        </w:r>
                        <w:r>
                          <w:rPr>
                            <w:sz w:val="20"/>
                          </w:rPr>
                          <w:t>заявителя</w:t>
                        </w:r>
                        <w:r>
                          <w:rPr>
                            <w:spacing w:val="-12"/>
                            <w:sz w:val="20"/>
                          </w:rPr>
                          <w:t xml:space="preserve"> </w:t>
                        </w:r>
                        <w:r>
                          <w:rPr>
                            <w:sz w:val="20"/>
                          </w:rPr>
                          <w:t>за</w:t>
                        </w:r>
                        <w:r>
                          <w:rPr>
                            <w:spacing w:val="-13"/>
                            <w:sz w:val="20"/>
                          </w:rPr>
                          <w:t xml:space="preserve"> </w:t>
                        </w:r>
                        <w:r>
                          <w:rPr>
                            <w:sz w:val="20"/>
                          </w:rPr>
                          <w:t>получением муниципальной услуги</w:t>
                        </w:r>
                      </w:p>
                    </w:txbxContent>
                  </v:textbox>
                </v:shape>
                <v:shape id="docshape31" o:spid="_x0000_s1034" type="#_x0000_t202" style="position:absolute;left:4126;top:2512;width:4680;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cZLsMA&#10;AADbAAAADwAAAGRycy9kb3ducmV2LnhtbERPTWvCQBC9C/0PyxR6Ed1YSglpNlKkggcRtS16HLLT&#10;bEh2NmRXE/99Vyj0No/3OflytK24Uu9rxwoW8wQEcel0zZWCr8/1LAXhA7LG1jEpuJGHZfEwyTHT&#10;buADXY+hEjGEfYYKTAhdJqUvDVn0c9cRR+7H9RZDhH0ldY9DDLetfE6SV2mx5thgsKOVobI5XqyC&#10;Zmf2h9N2dS6nkppq+E5O6e1DqafH8f0NRKAx/Iv/3Bsd57/A/Zd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cZLsMAAADbAAAADwAAAAAAAAAAAAAAAACYAgAAZHJzL2Rv&#10;d25yZXYueG1sUEsFBgAAAAAEAAQA9QAAAIgDAAAAAA==&#10;" filled="f">
                  <v:textbox inset="0,0,0,0">
                    <w:txbxContent>
                      <w:p w:rsidR="007C6FCB" w:rsidRDefault="007C6FCB" w:rsidP="00B95726">
                        <w:pPr>
                          <w:spacing w:before="75"/>
                          <w:ind w:left="146"/>
                          <w:rPr>
                            <w:sz w:val="20"/>
                          </w:rPr>
                        </w:pPr>
                        <w:r>
                          <w:rPr>
                            <w:sz w:val="20"/>
                          </w:rPr>
                          <w:t>Приём</w:t>
                        </w:r>
                        <w:r>
                          <w:rPr>
                            <w:spacing w:val="-9"/>
                            <w:sz w:val="20"/>
                          </w:rPr>
                          <w:t xml:space="preserve"> </w:t>
                        </w:r>
                        <w:r>
                          <w:rPr>
                            <w:sz w:val="20"/>
                          </w:rPr>
                          <w:t>заявления</w:t>
                        </w:r>
                        <w:r>
                          <w:rPr>
                            <w:spacing w:val="-9"/>
                            <w:sz w:val="20"/>
                          </w:rPr>
                          <w:t xml:space="preserve"> </w:t>
                        </w:r>
                        <w:r>
                          <w:rPr>
                            <w:sz w:val="20"/>
                          </w:rPr>
                          <w:t>и</w:t>
                        </w:r>
                        <w:r>
                          <w:rPr>
                            <w:spacing w:val="-10"/>
                            <w:sz w:val="20"/>
                          </w:rPr>
                          <w:t xml:space="preserve"> </w:t>
                        </w:r>
                        <w:r>
                          <w:rPr>
                            <w:sz w:val="20"/>
                          </w:rPr>
                          <w:t>документов,</w:t>
                        </w:r>
                        <w:r>
                          <w:rPr>
                            <w:spacing w:val="-9"/>
                            <w:sz w:val="20"/>
                          </w:rPr>
                          <w:t xml:space="preserve"> </w:t>
                        </w:r>
                        <w:r>
                          <w:rPr>
                            <w:sz w:val="20"/>
                          </w:rPr>
                          <w:t>их</w:t>
                        </w:r>
                        <w:r>
                          <w:rPr>
                            <w:spacing w:val="-9"/>
                            <w:sz w:val="20"/>
                          </w:rPr>
                          <w:t xml:space="preserve"> </w:t>
                        </w:r>
                        <w:r>
                          <w:rPr>
                            <w:spacing w:val="-2"/>
                            <w:sz w:val="20"/>
                          </w:rPr>
                          <w:t>регистрация</w:t>
                        </w:r>
                      </w:p>
                    </w:txbxContent>
                  </v:textbox>
                </v:shape>
                <v:shape id="docshape32" o:spid="_x0000_s1035" type="#_x0000_t202" style="position:absolute;left:4126;top:1275;width:468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8tcMA&#10;AADbAAAADwAAAGRycy9kb3ducmV2LnhtbERPTWvCQBC9C/0PyxR6Ed1YaAlpNlKkggcRtS16HLLT&#10;bEh2NmRXE/99Vyj0No/3OflytK24Uu9rxwoW8wQEcel0zZWCr8/1LAXhA7LG1jEpuJGHZfEwyTHT&#10;buADXY+hEjGEfYYKTAhdJqUvDVn0c9cRR+7H9RZDhH0ldY9DDLetfE6SV2mx5thgsKOVobI5XqyC&#10;Zmf2h9N2dS6nkppq+E5O6e1DqafH8f0NRKAx/Iv/3Bsd57/A/Zd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u8tcMAAADbAAAADwAAAAAAAAAAAAAAAACYAgAAZHJzL2Rv&#10;d25yZXYueG1sUEsFBgAAAAAEAAQA9QAAAIgDAAAAAA==&#10;" filled="f">
                  <v:textbox inset="0,0,0,0">
                    <w:txbxContent>
                      <w:p w:rsidR="007C6FCB" w:rsidRDefault="007C6FCB" w:rsidP="00B95726">
                        <w:pPr>
                          <w:spacing w:before="73" w:line="244" w:lineRule="auto"/>
                          <w:ind w:left="146" w:right="341"/>
                          <w:rPr>
                            <w:sz w:val="20"/>
                          </w:rPr>
                        </w:pPr>
                        <w:r>
                          <w:rPr>
                            <w:sz w:val="20"/>
                          </w:rPr>
                          <w:t>Консультирование</w:t>
                        </w:r>
                        <w:r>
                          <w:rPr>
                            <w:spacing w:val="-13"/>
                            <w:sz w:val="20"/>
                          </w:rPr>
                          <w:t xml:space="preserve"> </w:t>
                        </w:r>
                        <w:r>
                          <w:rPr>
                            <w:sz w:val="20"/>
                          </w:rPr>
                          <w:t>заявителя</w:t>
                        </w:r>
                        <w:r>
                          <w:rPr>
                            <w:spacing w:val="-12"/>
                            <w:sz w:val="20"/>
                          </w:rPr>
                          <w:t xml:space="preserve"> </w:t>
                        </w:r>
                        <w:r>
                          <w:rPr>
                            <w:sz w:val="20"/>
                          </w:rPr>
                          <w:t>по</w:t>
                        </w:r>
                        <w:r>
                          <w:rPr>
                            <w:spacing w:val="-13"/>
                            <w:sz w:val="20"/>
                          </w:rPr>
                          <w:t xml:space="preserve"> </w:t>
                        </w:r>
                        <w:r>
                          <w:rPr>
                            <w:sz w:val="20"/>
                          </w:rPr>
                          <w:t>предоставлению муниципальной услуги</w:t>
                        </w:r>
                      </w:p>
                    </w:txbxContent>
                  </v:textbox>
                </v:shape>
                <v:shape id="docshape33" o:spid="_x0000_s1036" type="#_x0000_t202" style="position:absolute;left:4176;top:3772;width:468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iwsEA&#10;AADbAAAADwAAAGRycy9kb3ducmV2LnhtbERPTYvCMBC9L/gfwgh7WTR1DyLVKCIKHkRWd0WPQzM2&#10;pc2kNNHWf28WBG/zeJ8zW3S2EndqfOFYwWiYgCDOnC44V/D3uxlMQPiArLFyTAoe5GEx733MMNWu&#10;5QPdjyEXMYR9igpMCHUqpc8MWfRDVxNH7uoaiyHCJpe6wTaG20p+J8lYWiw4NhisaWUoK483q6Dc&#10;m5/Debe6ZF+Syrw9JefJY63UZ79bTkEE6sJb/HJvdZw/hv9f4g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5IsLBAAAA2wAAAA8AAAAAAAAAAAAAAAAAmAIAAGRycy9kb3du&#10;cmV2LnhtbFBLBQYAAAAABAAEAPUAAACGAwAAAAA=&#10;" filled="f">
                  <v:textbox inset="0,0,0,0">
                    <w:txbxContent>
                      <w:p w:rsidR="007C6FCB" w:rsidRDefault="007C6FCB" w:rsidP="00B95726">
                        <w:pPr>
                          <w:spacing w:before="75" w:line="244" w:lineRule="auto"/>
                          <w:ind w:left="144"/>
                          <w:rPr>
                            <w:sz w:val="20"/>
                          </w:rPr>
                        </w:pPr>
                        <w:r>
                          <w:rPr>
                            <w:sz w:val="20"/>
                          </w:rPr>
                          <w:t>Рассмотрение</w:t>
                        </w:r>
                        <w:r>
                          <w:rPr>
                            <w:spacing w:val="-13"/>
                            <w:sz w:val="20"/>
                          </w:rPr>
                          <w:t xml:space="preserve"> </w:t>
                        </w:r>
                        <w:r>
                          <w:rPr>
                            <w:sz w:val="20"/>
                          </w:rPr>
                          <w:t>проверка</w:t>
                        </w:r>
                        <w:r>
                          <w:rPr>
                            <w:spacing w:val="-12"/>
                            <w:sz w:val="20"/>
                          </w:rPr>
                          <w:t xml:space="preserve"> </w:t>
                        </w:r>
                        <w:r>
                          <w:rPr>
                            <w:sz w:val="20"/>
                          </w:rPr>
                          <w:t>заявления</w:t>
                        </w:r>
                        <w:r>
                          <w:rPr>
                            <w:spacing w:val="-13"/>
                            <w:sz w:val="20"/>
                          </w:rPr>
                          <w:t xml:space="preserve"> </w:t>
                        </w:r>
                        <w:r>
                          <w:rPr>
                            <w:sz w:val="20"/>
                          </w:rPr>
                          <w:t>и</w:t>
                        </w:r>
                        <w:r>
                          <w:rPr>
                            <w:spacing w:val="-12"/>
                            <w:sz w:val="20"/>
                          </w:rPr>
                          <w:t xml:space="preserve"> </w:t>
                        </w:r>
                        <w:r>
                          <w:rPr>
                            <w:sz w:val="20"/>
                          </w:rPr>
                          <w:t>документов, подготовка результата предоставления муниципальной услуги</w:t>
                        </w:r>
                      </w:p>
                    </w:txbxContent>
                  </v:textbox>
                </v:shape>
                <v:shape id="docshape34" o:spid="_x0000_s1037" type="#_x0000_t202" style="position:absolute;left:4126;top:6799;width:468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HWcMA&#10;AADbAAAADwAAAGRycy9kb3ducmV2LnhtbERPTWvCQBC9C/0PyxR6Ed3YQxvSbKRIBQ8ialv0OGSn&#10;2ZDsbMiuJv77rlDobR7vc/LlaFtxpd7XjhUs5gkI4tLpmisFX5/rWQrCB2SNrWNScCMPy+JhkmOm&#10;3cAHuh5DJWII+wwVmBC6TEpfGrLo564jjtyP6y2GCPtK6h6HGG5b+ZwkL9JizbHBYEcrQ2VzvFgF&#10;zc7sD6ft6lxOJTXV8J2c0tuHUk+P4/sbiEBj+Bf/uTc6zn+F+y/x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WHWcMAAADbAAAADwAAAAAAAAAAAAAAAACYAgAAZHJzL2Rv&#10;d25yZXYueG1sUEsFBgAAAAAEAAQA9QAAAIgDAAAAAA==&#10;" filled="f">
                  <v:textbox inset="0,0,0,0">
                    <w:txbxContent>
                      <w:p w:rsidR="007C6FCB" w:rsidRDefault="007C6FCB" w:rsidP="00B95726">
                        <w:pPr>
                          <w:spacing w:before="75" w:line="244" w:lineRule="auto"/>
                          <w:ind w:left="146"/>
                          <w:rPr>
                            <w:sz w:val="20"/>
                          </w:rPr>
                        </w:pPr>
                        <w:r>
                          <w:rPr>
                            <w:sz w:val="20"/>
                          </w:rPr>
                          <w:t>Подготовка</w:t>
                        </w:r>
                        <w:r>
                          <w:rPr>
                            <w:spacing w:val="-11"/>
                            <w:sz w:val="20"/>
                          </w:rPr>
                          <w:t xml:space="preserve"> </w:t>
                        </w:r>
                        <w:r>
                          <w:rPr>
                            <w:sz w:val="20"/>
                          </w:rPr>
                          <w:t>уведомления</w:t>
                        </w:r>
                        <w:r>
                          <w:rPr>
                            <w:spacing w:val="-12"/>
                            <w:sz w:val="20"/>
                          </w:rPr>
                          <w:t xml:space="preserve"> </w:t>
                        </w:r>
                        <w:r>
                          <w:rPr>
                            <w:sz w:val="20"/>
                          </w:rPr>
                          <w:t>заявителю</w:t>
                        </w:r>
                        <w:r>
                          <w:rPr>
                            <w:spacing w:val="-11"/>
                            <w:sz w:val="20"/>
                          </w:rPr>
                          <w:t xml:space="preserve"> </w:t>
                        </w:r>
                        <w:r>
                          <w:rPr>
                            <w:sz w:val="20"/>
                          </w:rPr>
                          <w:t>об</w:t>
                        </w:r>
                        <w:r>
                          <w:rPr>
                            <w:spacing w:val="-12"/>
                            <w:sz w:val="20"/>
                          </w:rPr>
                          <w:t xml:space="preserve"> </w:t>
                        </w:r>
                        <w:r>
                          <w:rPr>
                            <w:sz w:val="20"/>
                          </w:rPr>
                          <w:t>отказе</w:t>
                        </w:r>
                        <w:r>
                          <w:rPr>
                            <w:spacing w:val="-11"/>
                            <w:sz w:val="20"/>
                          </w:rPr>
                          <w:t xml:space="preserve"> </w:t>
                        </w:r>
                        <w:r>
                          <w:rPr>
                            <w:sz w:val="20"/>
                          </w:rPr>
                          <w:t>в предоставлении муниципальной услуги</w:t>
                        </w:r>
                      </w:p>
                    </w:txbxContent>
                  </v:textbox>
                </v:shape>
                <v:shape id="docshape35" o:spid="_x0000_s1038" type="#_x0000_t202" style="position:absolute;left:4176;top:5299;width:4680;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oTK8UA&#10;AADbAAAADwAAAGRycy9kb3ducmV2LnhtbESPQWvCQBCF74L/YRmhF6mb9lAkukoRhR6kVFuxxyE7&#10;zYZkZ0N2NfHfdw6Ctxnem/e+Wa4H36grdbEKbOBlloEiLoKtuDTw8717noOKCdliE5gM3CjCejUe&#10;LTG3oecDXY+pVBLCMUcDLqU21zoWjjzGWWiJRfsLnccka1dq22Ev4b7Rr1n2pj1WLA0OW9o4Kurj&#10;xRuoP93X4bzf/BZTTXXZn7Lz/LY15mkyvC9AJRrSw3y//rCCL7Dyiw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qhMrxQAAANsAAAAPAAAAAAAAAAAAAAAAAJgCAABkcnMv&#10;ZG93bnJldi54bWxQSwUGAAAAAAQABAD1AAAAigMAAAAA&#10;" filled="f">
                  <v:textbox inset="0,0,0,0">
                    <w:txbxContent>
                      <w:p w:rsidR="007C6FCB" w:rsidRDefault="007C6FCB" w:rsidP="00B95726">
                        <w:pPr>
                          <w:spacing w:before="75" w:line="244" w:lineRule="auto"/>
                          <w:ind w:left="144"/>
                          <w:rPr>
                            <w:sz w:val="20"/>
                          </w:rPr>
                        </w:pPr>
                        <w:r>
                          <w:rPr>
                            <w:sz w:val="20"/>
                          </w:rPr>
                          <w:t>Формирование</w:t>
                        </w:r>
                        <w:r>
                          <w:rPr>
                            <w:spacing w:val="-13"/>
                            <w:sz w:val="20"/>
                          </w:rPr>
                          <w:t xml:space="preserve"> </w:t>
                        </w:r>
                        <w:r>
                          <w:rPr>
                            <w:sz w:val="20"/>
                          </w:rPr>
                          <w:t>и</w:t>
                        </w:r>
                        <w:r>
                          <w:rPr>
                            <w:spacing w:val="-12"/>
                            <w:sz w:val="20"/>
                          </w:rPr>
                          <w:t xml:space="preserve"> </w:t>
                        </w:r>
                        <w:r>
                          <w:rPr>
                            <w:sz w:val="20"/>
                          </w:rPr>
                          <w:t>направление</w:t>
                        </w:r>
                        <w:r>
                          <w:rPr>
                            <w:spacing w:val="-13"/>
                            <w:sz w:val="20"/>
                          </w:rPr>
                          <w:t xml:space="preserve"> </w:t>
                        </w:r>
                        <w:r>
                          <w:rPr>
                            <w:sz w:val="20"/>
                          </w:rPr>
                          <w:t>межведомственных запросов в организации, участвующие в предоставлении муниципальной услуги</w:t>
                        </w:r>
                      </w:p>
                    </w:txbxContent>
                  </v:textbox>
                </v:shape>
                <v:shape id="docshape36" o:spid="_x0000_s1039" type="#_x0000_t202" style="position:absolute;left:4126;top:8158;width:4680;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2sMMA&#10;AADbAAAADwAAAGRycy9kb3ducmV2LnhtbERPS2vCQBC+F/wPywi9lLqxB9HoJhSx0EOR+ijxOGSn&#10;2ZDsbMhuTfz33ULB23x8z9nko23FlXpfO1YwnyUgiEuna64UnE9vz0sQPiBrbB2Tght5yLPJwwZT&#10;7QY+0PUYKhFD2KeowITQpVL60pBFP3MdceS+XW8xRNhXUvc4xHDbypckWUiLNccGgx1tDZXN8ccq&#10;aPbm81B8bC/lk6SmGr6SYnnbKfU4HV/XIAKN4S7+d7/rOH8Ff7/E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a2sMMAAADbAAAADwAAAAAAAAAAAAAAAACYAgAAZHJzL2Rv&#10;d25yZXYueG1sUEsFBgAAAAAEAAQA9QAAAIgDAAAAAA==&#10;" filled="f">
                  <v:textbox inset="0,0,0,0">
                    <w:txbxContent>
                      <w:p w:rsidR="007C6FCB" w:rsidRDefault="007C6FCB" w:rsidP="00B95726">
                        <w:pPr>
                          <w:spacing w:before="75" w:line="244" w:lineRule="auto"/>
                          <w:ind w:left="146" w:right="112"/>
                          <w:rPr>
                            <w:sz w:val="20"/>
                          </w:rPr>
                        </w:pPr>
                        <w:r>
                          <w:rPr>
                            <w:sz w:val="20"/>
                          </w:rPr>
                          <w:t>Принятие</w:t>
                        </w:r>
                        <w:r>
                          <w:rPr>
                            <w:spacing w:val="-10"/>
                            <w:sz w:val="20"/>
                          </w:rPr>
                          <w:t xml:space="preserve"> </w:t>
                        </w:r>
                        <w:r>
                          <w:rPr>
                            <w:sz w:val="20"/>
                          </w:rPr>
                          <w:t>решения</w:t>
                        </w:r>
                        <w:r>
                          <w:rPr>
                            <w:spacing w:val="-11"/>
                            <w:sz w:val="20"/>
                          </w:rPr>
                          <w:t xml:space="preserve"> </w:t>
                        </w:r>
                        <w:r>
                          <w:rPr>
                            <w:sz w:val="20"/>
                          </w:rPr>
                          <w:t>о</w:t>
                        </w:r>
                        <w:r>
                          <w:rPr>
                            <w:spacing w:val="-9"/>
                            <w:sz w:val="20"/>
                          </w:rPr>
                          <w:t xml:space="preserve"> </w:t>
                        </w:r>
                        <w:r>
                          <w:rPr>
                            <w:sz w:val="20"/>
                          </w:rPr>
                          <w:t>предоставлении</w:t>
                        </w:r>
                        <w:r>
                          <w:rPr>
                            <w:spacing w:val="-11"/>
                            <w:sz w:val="20"/>
                          </w:rPr>
                          <w:t xml:space="preserve"> </w:t>
                        </w:r>
                        <w:r>
                          <w:rPr>
                            <w:sz w:val="20"/>
                          </w:rPr>
                          <w:t>или</w:t>
                        </w:r>
                        <w:r>
                          <w:rPr>
                            <w:spacing w:val="-11"/>
                            <w:sz w:val="20"/>
                          </w:rPr>
                          <w:t xml:space="preserve"> </w:t>
                        </w:r>
                        <w:r>
                          <w:rPr>
                            <w:sz w:val="20"/>
                          </w:rPr>
                          <w:t>об</w:t>
                        </w:r>
                        <w:r>
                          <w:rPr>
                            <w:spacing w:val="-11"/>
                            <w:sz w:val="20"/>
                          </w:rPr>
                          <w:t xml:space="preserve"> </w:t>
                        </w:r>
                        <w:r>
                          <w:rPr>
                            <w:sz w:val="20"/>
                          </w:rPr>
                          <w:t>отказе в предоставлении муниципальной услуги, информирование и выдача результата предоставления муниципальной услуги</w:t>
                        </w:r>
                      </w:p>
                    </w:txbxContent>
                  </v:textbox>
                </v:shape>
                <w10:wrap type="topAndBottom" anchorx="page"/>
              </v:group>
            </w:pict>
          </mc:Fallback>
        </mc:AlternateContent>
      </w:r>
    </w:p>
    <w:p w:rsidR="00B95726" w:rsidRPr="00C62CF5" w:rsidRDefault="00B95726" w:rsidP="00B95726">
      <w:pPr>
        <w:widowControl w:val="0"/>
        <w:autoSpaceDE w:val="0"/>
        <w:autoSpaceDN w:val="0"/>
        <w:ind w:firstLine="0"/>
        <w:rPr>
          <w:rFonts w:ascii="Times New Roman" w:eastAsia="Times New Roman" w:hAnsi="Times New Roman" w:cs="Times New Roman"/>
          <w:b/>
          <w:sz w:val="20"/>
          <w:szCs w:val="20"/>
        </w:rPr>
      </w:pPr>
    </w:p>
    <w:p w:rsidR="00B95726" w:rsidRPr="00C62CF5" w:rsidRDefault="00B95726" w:rsidP="00B95726">
      <w:pPr>
        <w:widowControl w:val="0"/>
        <w:autoSpaceDE w:val="0"/>
        <w:autoSpaceDN w:val="0"/>
        <w:spacing w:before="14"/>
        <w:ind w:firstLine="0"/>
        <w:rPr>
          <w:rFonts w:ascii="Times New Roman" w:eastAsia="Times New Roman" w:hAnsi="Times New Roman" w:cs="Times New Roman"/>
          <w:b/>
          <w:sz w:val="20"/>
          <w:szCs w:val="20"/>
        </w:rPr>
      </w:pPr>
    </w:p>
    <w:p w:rsidR="00B95726" w:rsidRPr="00C62CF5" w:rsidRDefault="00B95726" w:rsidP="00B95726">
      <w:pPr>
        <w:widowControl w:val="0"/>
        <w:autoSpaceDE w:val="0"/>
        <w:autoSpaceDN w:val="0"/>
        <w:spacing w:line="269" w:lineRule="exact"/>
        <w:ind w:left="9214" w:right="136"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Приложение</w:t>
      </w:r>
      <w:r w:rsidRPr="00C62CF5">
        <w:rPr>
          <w:rFonts w:ascii="Times New Roman" w:eastAsia="Times New Roman" w:hAnsi="Times New Roman" w:cs="Times New Roman"/>
          <w:spacing w:val="-10"/>
          <w:sz w:val="20"/>
          <w:szCs w:val="20"/>
        </w:rPr>
        <w:t xml:space="preserve"> </w:t>
      </w:r>
      <w:r w:rsidRPr="00C62CF5">
        <w:rPr>
          <w:rFonts w:ascii="Times New Roman" w:eastAsia="Times New Roman" w:hAnsi="Times New Roman" w:cs="Times New Roman"/>
          <w:sz w:val="20"/>
          <w:szCs w:val="20"/>
        </w:rPr>
        <w:t>№</w:t>
      </w:r>
      <w:r w:rsidRPr="00C62CF5">
        <w:rPr>
          <w:rFonts w:ascii="Times New Roman" w:eastAsia="Times New Roman" w:hAnsi="Times New Roman" w:cs="Times New Roman"/>
          <w:spacing w:val="-9"/>
          <w:sz w:val="20"/>
          <w:szCs w:val="20"/>
        </w:rPr>
        <w:t xml:space="preserve"> </w:t>
      </w:r>
      <w:r w:rsidRPr="00C62CF5">
        <w:rPr>
          <w:rFonts w:ascii="Times New Roman" w:eastAsia="Times New Roman" w:hAnsi="Times New Roman" w:cs="Times New Roman"/>
          <w:spacing w:val="-10"/>
          <w:sz w:val="20"/>
          <w:szCs w:val="20"/>
        </w:rPr>
        <w:t>10</w:t>
      </w:r>
    </w:p>
    <w:p w:rsidR="00B95726" w:rsidRPr="00C62CF5" w:rsidRDefault="00B95726" w:rsidP="00B95726">
      <w:pPr>
        <w:widowControl w:val="0"/>
        <w:autoSpaceDE w:val="0"/>
        <w:autoSpaceDN w:val="0"/>
        <w:spacing w:before="19" w:line="192" w:lineRule="auto"/>
        <w:ind w:left="9214" w:right="130"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к</w:t>
      </w:r>
      <w:r w:rsidRPr="00C62CF5">
        <w:rPr>
          <w:rFonts w:ascii="Times New Roman" w:eastAsia="Times New Roman" w:hAnsi="Times New Roman" w:cs="Times New Roman"/>
          <w:spacing w:val="-17"/>
          <w:sz w:val="20"/>
          <w:szCs w:val="20"/>
        </w:rPr>
        <w:t xml:space="preserve"> </w:t>
      </w:r>
      <w:r w:rsidRPr="00C62CF5">
        <w:rPr>
          <w:rFonts w:ascii="Times New Roman" w:eastAsia="Times New Roman" w:hAnsi="Times New Roman" w:cs="Times New Roman"/>
          <w:sz w:val="20"/>
          <w:szCs w:val="20"/>
        </w:rPr>
        <w:t>Административному</w:t>
      </w:r>
      <w:r w:rsidRPr="00C62CF5">
        <w:rPr>
          <w:rFonts w:ascii="Times New Roman" w:eastAsia="Times New Roman" w:hAnsi="Times New Roman" w:cs="Times New Roman"/>
          <w:spacing w:val="-16"/>
          <w:sz w:val="20"/>
          <w:szCs w:val="20"/>
        </w:rPr>
        <w:t xml:space="preserve"> </w:t>
      </w:r>
      <w:r w:rsidRPr="00C62CF5">
        <w:rPr>
          <w:rFonts w:ascii="Times New Roman" w:eastAsia="Times New Roman" w:hAnsi="Times New Roman" w:cs="Times New Roman"/>
          <w:sz w:val="20"/>
          <w:szCs w:val="20"/>
        </w:rPr>
        <w:t xml:space="preserve">регламенту </w:t>
      </w:r>
      <w:r w:rsidRPr="00C62CF5">
        <w:rPr>
          <w:rFonts w:ascii="Times New Roman" w:eastAsia="Times New Roman" w:hAnsi="Times New Roman" w:cs="Times New Roman"/>
          <w:spacing w:val="-2"/>
          <w:sz w:val="20"/>
          <w:szCs w:val="20"/>
        </w:rPr>
        <w:t>предоставления муниципальной</w:t>
      </w:r>
      <w:r w:rsidRPr="00C62CF5">
        <w:rPr>
          <w:rFonts w:ascii="Times New Roman" w:eastAsia="Times New Roman" w:hAnsi="Times New Roman" w:cs="Times New Roman"/>
          <w:spacing w:val="-1"/>
          <w:sz w:val="20"/>
          <w:szCs w:val="20"/>
        </w:rPr>
        <w:t xml:space="preserve"> </w:t>
      </w:r>
      <w:r w:rsidRPr="00C62CF5">
        <w:rPr>
          <w:rFonts w:ascii="Times New Roman" w:eastAsia="Times New Roman" w:hAnsi="Times New Roman" w:cs="Times New Roman"/>
          <w:spacing w:val="-2"/>
          <w:sz w:val="20"/>
          <w:szCs w:val="20"/>
        </w:rPr>
        <w:t>услуги</w:t>
      </w:r>
    </w:p>
    <w:p w:rsidR="00B95726" w:rsidRPr="00C62CF5" w:rsidRDefault="00B95726" w:rsidP="00B95726">
      <w:pPr>
        <w:widowControl w:val="0"/>
        <w:autoSpaceDE w:val="0"/>
        <w:autoSpaceDN w:val="0"/>
        <w:spacing w:before="2" w:line="192" w:lineRule="auto"/>
        <w:ind w:left="9214" w:right="137"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«Постановка</w:t>
      </w:r>
      <w:r w:rsidRPr="00C62CF5">
        <w:rPr>
          <w:rFonts w:ascii="Times New Roman" w:eastAsia="Times New Roman" w:hAnsi="Times New Roman" w:cs="Times New Roman"/>
          <w:spacing w:val="-16"/>
          <w:sz w:val="20"/>
          <w:szCs w:val="20"/>
        </w:rPr>
        <w:t xml:space="preserve"> </w:t>
      </w:r>
      <w:r w:rsidRPr="00C62CF5">
        <w:rPr>
          <w:rFonts w:ascii="Times New Roman" w:eastAsia="Times New Roman" w:hAnsi="Times New Roman" w:cs="Times New Roman"/>
          <w:sz w:val="20"/>
          <w:szCs w:val="20"/>
        </w:rPr>
        <w:t>на</w:t>
      </w:r>
      <w:r w:rsidRPr="00C62CF5">
        <w:rPr>
          <w:rFonts w:ascii="Times New Roman" w:eastAsia="Times New Roman" w:hAnsi="Times New Roman" w:cs="Times New Roman"/>
          <w:spacing w:val="-16"/>
          <w:sz w:val="20"/>
          <w:szCs w:val="20"/>
        </w:rPr>
        <w:t xml:space="preserve"> </w:t>
      </w:r>
      <w:r w:rsidRPr="00C62CF5">
        <w:rPr>
          <w:rFonts w:ascii="Times New Roman" w:eastAsia="Times New Roman" w:hAnsi="Times New Roman" w:cs="Times New Roman"/>
          <w:sz w:val="20"/>
          <w:szCs w:val="20"/>
        </w:rPr>
        <w:t>учет</w:t>
      </w:r>
      <w:r w:rsidRPr="00C62CF5">
        <w:rPr>
          <w:rFonts w:ascii="Times New Roman" w:eastAsia="Times New Roman" w:hAnsi="Times New Roman" w:cs="Times New Roman"/>
          <w:spacing w:val="-16"/>
          <w:sz w:val="20"/>
          <w:szCs w:val="20"/>
        </w:rPr>
        <w:t xml:space="preserve"> </w:t>
      </w:r>
      <w:r w:rsidRPr="00C62CF5">
        <w:rPr>
          <w:rFonts w:ascii="Times New Roman" w:eastAsia="Times New Roman" w:hAnsi="Times New Roman" w:cs="Times New Roman"/>
          <w:sz w:val="20"/>
          <w:szCs w:val="20"/>
        </w:rPr>
        <w:t xml:space="preserve">граждан, </w:t>
      </w:r>
      <w:r w:rsidRPr="00C62CF5">
        <w:rPr>
          <w:rFonts w:ascii="Times New Roman" w:eastAsia="Times New Roman" w:hAnsi="Times New Roman" w:cs="Times New Roman"/>
          <w:spacing w:val="-2"/>
          <w:sz w:val="20"/>
          <w:szCs w:val="20"/>
        </w:rPr>
        <w:t>испытывающих</w:t>
      </w:r>
      <w:r w:rsidRPr="00C62CF5">
        <w:rPr>
          <w:rFonts w:ascii="Times New Roman" w:eastAsia="Times New Roman" w:hAnsi="Times New Roman" w:cs="Times New Roman"/>
          <w:spacing w:val="-1"/>
          <w:sz w:val="20"/>
          <w:szCs w:val="20"/>
        </w:rPr>
        <w:t xml:space="preserve"> </w:t>
      </w:r>
      <w:r w:rsidRPr="00C62CF5">
        <w:rPr>
          <w:rFonts w:ascii="Times New Roman" w:eastAsia="Times New Roman" w:hAnsi="Times New Roman" w:cs="Times New Roman"/>
          <w:spacing w:val="-2"/>
          <w:sz w:val="20"/>
          <w:szCs w:val="20"/>
        </w:rPr>
        <w:t>потребность</w:t>
      </w:r>
      <w:r w:rsidRPr="00C62CF5">
        <w:rPr>
          <w:rFonts w:ascii="Times New Roman" w:eastAsia="Times New Roman" w:hAnsi="Times New Roman" w:cs="Times New Roman"/>
          <w:spacing w:val="-1"/>
          <w:sz w:val="20"/>
          <w:szCs w:val="20"/>
        </w:rPr>
        <w:t xml:space="preserve"> </w:t>
      </w:r>
      <w:r w:rsidRPr="00C62CF5">
        <w:rPr>
          <w:rFonts w:ascii="Times New Roman" w:eastAsia="Times New Roman" w:hAnsi="Times New Roman" w:cs="Times New Roman"/>
          <w:spacing w:val="-2"/>
          <w:sz w:val="20"/>
          <w:szCs w:val="20"/>
        </w:rPr>
        <w:t>в</w:t>
      </w:r>
      <w:r w:rsidRPr="00C62CF5">
        <w:rPr>
          <w:rFonts w:ascii="Times New Roman" w:eastAsia="Times New Roman" w:hAnsi="Times New Roman" w:cs="Times New Roman"/>
          <w:sz w:val="20"/>
          <w:szCs w:val="20"/>
        </w:rPr>
        <w:t xml:space="preserve"> </w:t>
      </w:r>
      <w:r w:rsidRPr="00C62CF5">
        <w:rPr>
          <w:rFonts w:ascii="Times New Roman" w:eastAsia="Times New Roman" w:hAnsi="Times New Roman" w:cs="Times New Roman"/>
          <w:spacing w:val="-2"/>
          <w:sz w:val="20"/>
          <w:szCs w:val="20"/>
        </w:rPr>
        <w:t>древесине</w:t>
      </w:r>
    </w:p>
    <w:p w:rsidR="00B95726" w:rsidRPr="00C62CF5" w:rsidRDefault="00B95726" w:rsidP="00B95726">
      <w:pPr>
        <w:widowControl w:val="0"/>
        <w:autoSpaceDE w:val="0"/>
        <w:autoSpaceDN w:val="0"/>
        <w:spacing w:line="252" w:lineRule="exact"/>
        <w:ind w:left="9214" w:right="134"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для</w:t>
      </w:r>
      <w:r w:rsidRPr="00C62CF5">
        <w:rPr>
          <w:rFonts w:ascii="Times New Roman" w:eastAsia="Times New Roman" w:hAnsi="Times New Roman" w:cs="Times New Roman"/>
          <w:spacing w:val="-14"/>
          <w:sz w:val="20"/>
          <w:szCs w:val="20"/>
        </w:rPr>
        <w:t xml:space="preserve"> </w:t>
      </w:r>
      <w:r w:rsidRPr="00C62CF5">
        <w:rPr>
          <w:rFonts w:ascii="Times New Roman" w:eastAsia="Times New Roman" w:hAnsi="Times New Roman" w:cs="Times New Roman"/>
          <w:sz w:val="20"/>
          <w:szCs w:val="20"/>
        </w:rPr>
        <w:t>собственных</w:t>
      </w:r>
      <w:r w:rsidRPr="00C62CF5">
        <w:rPr>
          <w:rFonts w:ascii="Times New Roman" w:eastAsia="Times New Roman" w:hAnsi="Times New Roman" w:cs="Times New Roman"/>
          <w:spacing w:val="-14"/>
          <w:sz w:val="20"/>
          <w:szCs w:val="20"/>
        </w:rPr>
        <w:t xml:space="preserve"> </w:t>
      </w:r>
      <w:r w:rsidRPr="00C62CF5">
        <w:rPr>
          <w:rFonts w:ascii="Times New Roman" w:eastAsia="Times New Roman" w:hAnsi="Times New Roman" w:cs="Times New Roman"/>
          <w:spacing w:val="-2"/>
          <w:sz w:val="20"/>
          <w:szCs w:val="20"/>
        </w:rPr>
        <w:t>нужд»</w:t>
      </w:r>
    </w:p>
    <w:p w:rsidR="00B95726" w:rsidRPr="00C62CF5" w:rsidRDefault="00B95726" w:rsidP="00B95726">
      <w:pPr>
        <w:widowControl w:val="0"/>
        <w:autoSpaceDE w:val="0"/>
        <w:autoSpaceDN w:val="0"/>
        <w:spacing w:before="7"/>
        <w:ind w:left="9214" w:firstLine="0"/>
        <w:jc w:val="both"/>
        <w:rPr>
          <w:rFonts w:ascii="Times New Roman" w:eastAsia="Times New Roman" w:hAnsi="Times New Roman" w:cs="Times New Roman"/>
          <w:sz w:val="20"/>
          <w:szCs w:val="20"/>
        </w:rPr>
      </w:pPr>
    </w:p>
    <w:p w:rsidR="00B95726" w:rsidRPr="00C62CF5" w:rsidRDefault="00B95726" w:rsidP="00B95726">
      <w:pPr>
        <w:widowControl w:val="0"/>
        <w:autoSpaceDE w:val="0"/>
        <w:autoSpaceDN w:val="0"/>
        <w:ind w:left="6843" w:firstLine="0"/>
        <w:rPr>
          <w:rFonts w:ascii="Times New Roman" w:eastAsia="Times New Roman" w:hAnsi="Times New Roman" w:cs="Times New Roman"/>
          <w:b/>
          <w:sz w:val="20"/>
          <w:szCs w:val="20"/>
        </w:rPr>
      </w:pPr>
      <w:bookmarkStart w:id="53" w:name="_bookmark14"/>
      <w:bookmarkEnd w:id="53"/>
      <w:r w:rsidRPr="00C62CF5">
        <w:rPr>
          <w:rFonts w:ascii="Times New Roman" w:eastAsia="Times New Roman" w:hAnsi="Times New Roman" w:cs="Times New Roman"/>
          <w:b/>
          <w:spacing w:val="-2"/>
          <w:sz w:val="20"/>
          <w:szCs w:val="20"/>
        </w:rPr>
        <w:t>СОСТАВ,</w:t>
      </w:r>
    </w:p>
    <w:p w:rsidR="00B95726" w:rsidRPr="00C62CF5" w:rsidRDefault="00B95726" w:rsidP="00B95726">
      <w:pPr>
        <w:widowControl w:val="0"/>
        <w:autoSpaceDE w:val="0"/>
        <w:autoSpaceDN w:val="0"/>
        <w:spacing w:before="6" w:line="244" w:lineRule="auto"/>
        <w:ind w:left="2262" w:right="1035" w:firstLine="252"/>
        <w:rPr>
          <w:rFonts w:ascii="Times New Roman" w:eastAsia="Times New Roman" w:hAnsi="Times New Roman" w:cs="Times New Roman"/>
          <w:b/>
          <w:sz w:val="20"/>
          <w:szCs w:val="20"/>
        </w:rPr>
      </w:pPr>
      <w:r w:rsidRPr="00C62CF5">
        <w:rPr>
          <w:rFonts w:ascii="Times New Roman" w:eastAsia="Times New Roman" w:hAnsi="Times New Roman" w:cs="Times New Roman"/>
          <w:b/>
          <w:sz w:val="20"/>
          <w:szCs w:val="20"/>
        </w:rPr>
        <w:t>ПОСЛЕДОВАТЕЛЬНОСТЬ И СРОКИ ВЫПОЛНЕНИЯ АДМИНИСТРАТИВНЫХ ПРОЦЕДУР</w:t>
      </w:r>
      <w:r w:rsidRPr="00C62CF5">
        <w:rPr>
          <w:rFonts w:ascii="Times New Roman" w:eastAsia="Times New Roman" w:hAnsi="Times New Roman" w:cs="Times New Roman"/>
          <w:b/>
          <w:spacing w:val="-14"/>
          <w:sz w:val="20"/>
          <w:szCs w:val="20"/>
        </w:rPr>
        <w:t xml:space="preserve"> </w:t>
      </w:r>
      <w:r w:rsidRPr="00C62CF5">
        <w:rPr>
          <w:rFonts w:ascii="Times New Roman" w:eastAsia="Times New Roman" w:hAnsi="Times New Roman" w:cs="Times New Roman"/>
          <w:b/>
          <w:sz w:val="20"/>
          <w:szCs w:val="20"/>
        </w:rPr>
        <w:t>(ДЕЙСТВИЙ)</w:t>
      </w:r>
      <w:r w:rsidRPr="00C62CF5">
        <w:rPr>
          <w:rFonts w:ascii="Times New Roman" w:eastAsia="Times New Roman" w:hAnsi="Times New Roman" w:cs="Times New Roman"/>
          <w:b/>
          <w:spacing w:val="-14"/>
          <w:sz w:val="20"/>
          <w:szCs w:val="20"/>
        </w:rPr>
        <w:t xml:space="preserve"> </w:t>
      </w:r>
      <w:r w:rsidRPr="00C62CF5">
        <w:rPr>
          <w:rFonts w:ascii="Times New Roman" w:eastAsia="Times New Roman" w:hAnsi="Times New Roman" w:cs="Times New Roman"/>
          <w:b/>
          <w:sz w:val="20"/>
          <w:szCs w:val="20"/>
        </w:rPr>
        <w:t>ПРИ</w:t>
      </w:r>
      <w:r w:rsidRPr="00C62CF5">
        <w:rPr>
          <w:rFonts w:ascii="Times New Roman" w:eastAsia="Times New Roman" w:hAnsi="Times New Roman" w:cs="Times New Roman"/>
          <w:b/>
          <w:spacing w:val="-14"/>
          <w:sz w:val="20"/>
          <w:szCs w:val="20"/>
        </w:rPr>
        <w:t xml:space="preserve"> </w:t>
      </w:r>
      <w:r w:rsidRPr="00C62CF5">
        <w:rPr>
          <w:rFonts w:ascii="Times New Roman" w:eastAsia="Times New Roman" w:hAnsi="Times New Roman" w:cs="Times New Roman"/>
          <w:b/>
          <w:sz w:val="20"/>
          <w:szCs w:val="20"/>
        </w:rPr>
        <w:t>ПРЕДОСТАВЛЕНИИ</w:t>
      </w:r>
      <w:r w:rsidRPr="00C62CF5">
        <w:rPr>
          <w:rFonts w:ascii="Times New Roman" w:eastAsia="Times New Roman" w:hAnsi="Times New Roman" w:cs="Times New Roman"/>
          <w:b/>
          <w:spacing w:val="-14"/>
          <w:sz w:val="20"/>
          <w:szCs w:val="20"/>
        </w:rPr>
        <w:t xml:space="preserve"> </w:t>
      </w:r>
      <w:r w:rsidRPr="00C62CF5">
        <w:rPr>
          <w:rFonts w:ascii="Times New Roman" w:eastAsia="Times New Roman" w:hAnsi="Times New Roman" w:cs="Times New Roman"/>
          <w:b/>
          <w:sz w:val="20"/>
          <w:szCs w:val="20"/>
        </w:rPr>
        <w:t>МУНИЦИПАЛЬНОЙ</w:t>
      </w:r>
      <w:r w:rsidRPr="00C62CF5">
        <w:rPr>
          <w:rFonts w:ascii="Times New Roman" w:eastAsia="Times New Roman" w:hAnsi="Times New Roman" w:cs="Times New Roman"/>
          <w:b/>
          <w:spacing w:val="-14"/>
          <w:sz w:val="20"/>
          <w:szCs w:val="20"/>
        </w:rPr>
        <w:t xml:space="preserve"> </w:t>
      </w:r>
      <w:r w:rsidRPr="00C62CF5">
        <w:rPr>
          <w:rFonts w:ascii="Times New Roman" w:eastAsia="Times New Roman" w:hAnsi="Times New Roman" w:cs="Times New Roman"/>
          <w:b/>
          <w:sz w:val="20"/>
          <w:szCs w:val="20"/>
        </w:rPr>
        <w:t>УСЛУГИ</w:t>
      </w:r>
    </w:p>
    <w:p w:rsidR="00B95726" w:rsidRPr="00C62CF5" w:rsidRDefault="00B95726" w:rsidP="00B95726">
      <w:pPr>
        <w:widowControl w:val="0"/>
        <w:autoSpaceDE w:val="0"/>
        <w:autoSpaceDN w:val="0"/>
        <w:ind w:firstLine="0"/>
        <w:rPr>
          <w:rFonts w:ascii="Times New Roman" w:eastAsia="Times New Roman" w:hAnsi="Times New Roman" w:cs="Times New Roman"/>
          <w:b/>
          <w:sz w:val="20"/>
          <w:szCs w:val="20"/>
        </w:rPr>
      </w:pPr>
    </w:p>
    <w:p w:rsidR="00B95726" w:rsidRPr="00C62CF5" w:rsidRDefault="00B95726" w:rsidP="00B95726">
      <w:pPr>
        <w:widowControl w:val="0"/>
        <w:autoSpaceDE w:val="0"/>
        <w:autoSpaceDN w:val="0"/>
        <w:spacing w:before="144" w:after="1"/>
        <w:ind w:firstLine="0"/>
        <w:rPr>
          <w:rFonts w:ascii="Times New Roman" w:eastAsia="Times New Roman" w:hAnsi="Times New Roman" w:cs="Times New Roman"/>
          <w:b/>
          <w:sz w:val="20"/>
          <w:szCs w:val="20"/>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1842"/>
        <w:gridCol w:w="2268"/>
        <w:gridCol w:w="2268"/>
        <w:gridCol w:w="1843"/>
        <w:gridCol w:w="2410"/>
      </w:tblGrid>
      <w:tr w:rsidR="00B95726" w:rsidRPr="00C62CF5" w:rsidTr="00B95726">
        <w:trPr>
          <w:trHeight w:val="2440"/>
        </w:trPr>
        <w:tc>
          <w:tcPr>
            <w:tcW w:w="1904" w:type="dxa"/>
          </w:tcPr>
          <w:p w:rsidR="00B95726" w:rsidRPr="00C62CF5" w:rsidRDefault="00B95726" w:rsidP="00B95726">
            <w:pPr>
              <w:spacing w:before="105" w:line="247" w:lineRule="auto"/>
              <w:ind w:left="62" w:right="5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Основание </w:t>
            </w:r>
            <w:r w:rsidRPr="00C62CF5">
              <w:rPr>
                <w:rFonts w:ascii="Times New Roman" w:eastAsia="Times New Roman" w:hAnsi="Times New Roman" w:cs="Times New Roman"/>
                <w:sz w:val="20"/>
                <w:szCs w:val="20"/>
                <w:lang w:val="ru-RU"/>
              </w:rPr>
              <w:t>для</w:t>
            </w:r>
            <w:r w:rsidRPr="00C62CF5">
              <w:rPr>
                <w:rFonts w:ascii="Times New Roman" w:eastAsia="Times New Roman" w:hAnsi="Times New Roman" w:cs="Times New Roman"/>
                <w:spacing w:val="-3"/>
                <w:sz w:val="20"/>
                <w:szCs w:val="20"/>
                <w:lang w:val="ru-RU"/>
              </w:rPr>
              <w:t xml:space="preserve"> </w:t>
            </w:r>
            <w:r w:rsidRPr="00C62CF5">
              <w:rPr>
                <w:rFonts w:ascii="Times New Roman" w:eastAsia="Times New Roman" w:hAnsi="Times New Roman" w:cs="Times New Roman"/>
                <w:spacing w:val="-2"/>
                <w:sz w:val="20"/>
                <w:szCs w:val="20"/>
                <w:lang w:val="ru-RU"/>
              </w:rPr>
              <w:t>начала</w:t>
            </w:r>
          </w:p>
          <w:p w:rsidR="00B95726" w:rsidRPr="00C62CF5" w:rsidRDefault="00B95726" w:rsidP="00B95726">
            <w:pPr>
              <w:spacing w:line="247" w:lineRule="auto"/>
              <w:ind w:left="62" w:right="5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Административной</w:t>
            </w:r>
          </w:p>
          <w:p w:rsidR="00B95726" w:rsidRPr="00C62CF5" w:rsidRDefault="00B95726" w:rsidP="00B95726">
            <w:pPr>
              <w:spacing w:line="310" w:lineRule="exact"/>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процедуры</w:t>
            </w:r>
          </w:p>
        </w:tc>
        <w:tc>
          <w:tcPr>
            <w:tcW w:w="2410" w:type="dxa"/>
          </w:tcPr>
          <w:p w:rsidR="00B95726" w:rsidRPr="00C62CF5" w:rsidRDefault="00B95726" w:rsidP="00B95726">
            <w:pPr>
              <w:spacing w:before="105"/>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Содержание</w:t>
            </w:r>
            <w:proofErr w:type="spellEnd"/>
          </w:p>
          <w:p w:rsidR="00B95726" w:rsidRPr="00C62CF5" w:rsidRDefault="00B95726" w:rsidP="00B95726">
            <w:pPr>
              <w:spacing w:before="9" w:line="247" w:lineRule="auto"/>
              <w:ind w:left="62" w:right="96"/>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Административны</w:t>
            </w:r>
            <w:r w:rsidRPr="00C62CF5">
              <w:rPr>
                <w:rFonts w:ascii="Times New Roman" w:eastAsia="Times New Roman" w:hAnsi="Times New Roman" w:cs="Times New Roman"/>
                <w:sz w:val="20"/>
                <w:szCs w:val="20"/>
              </w:rPr>
              <w:t>х</w:t>
            </w:r>
            <w:proofErr w:type="spellEnd"/>
            <w:r w:rsidRPr="00C62CF5">
              <w:rPr>
                <w:rFonts w:ascii="Times New Roman" w:eastAsia="Times New Roman" w:hAnsi="Times New Roman" w:cs="Times New Roman"/>
                <w:sz w:val="20"/>
                <w:szCs w:val="20"/>
              </w:rPr>
              <w:t xml:space="preserve"> </w:t>
            </w:r>
            <w:proofErr w:type="spellStart"/>
            <w:r w:rsidRPr="00C62CF5">
              <w:rPr>
                <w:rFonts w:ascii="Times New Roman" w:eastAsia="Times New Roman" w:hAnsi="Times New Roman" w:cs="Times New Roman"/>
                <w:sz w:val="20"/>
                <w:szCs w:val="20"/>
              </w:rPr>
              <w:t>действий</w:t>
            </w:r>
            <w:proofErr w:type="spellEnd"/>
          </w:p>
        </w:tc>
        <w:tc>
          <w:tcPr>
            <w:tcW w:w="1842" w:type="dxa"/>
          </w:tcPr>
          <w:p w:rsidR="00B95726" w:rsidRPr="00C62CF5" w:rsidRDefault="00B95726" w:rsidP="00B95726">
            <w:pPr>
              <w:spacing w:before="105" w:line="247" w:lineRule="auto"/>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Срок</w:t>
            </w:r>
            <w:proofErr w:type="spellEnd"/>
            <w:r w:rsidRPr="00C62CF5">
              <w:rPr>
                <w:rFonts w:ascii="Times New Roman" w:eastAsia="Times New Roman" w:hAnsi="Times New Roman" w:cs="Times New Roman"/>
                <w:spacing w:val="-4"/>
                <w:sz w:val="20"/>
                <w:szCs w:val="20"/>
              </w:rPr>
              <w:t xml:space="preserve"> </w:t>
            </w:r>
            <w:proofErr w:type="spellStart"/>
            <w:r w:rsidRPr="00C62CF5">
              <w:rPr>
                <w:rFonts w:ascii="Times New Roman" w:eastAsia="Times New Roman" w:hAnsi="Times New Roman" w:cs="Times New Roman"/>
                <w:spacing w:val="-2"/>
                <w:sz w:val="20"/>
                <w:szCs w:val="20"/>
              </w:rPr>
              <w:t>выполнения</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Административных</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действий</w:t>
            </w:r>
            <w:proofErr w:type="spellEnd"/>
          </w:p>
        </w:tc>
        <w:tc>
          <w:tcPr>
            <w:tcW w:w="2268" w:type="dxa"/>
          </w:tcPr>
          <w:p w:rsidR="00B95726" w:rsidRPr="00C62CF5" w:rsidRDefault="00B95726" w:rsidP="00B95726">
            <w:pPr>
              <w:spacing w:before="105" w:line="247" w:lineRule="auto"/>
              <w:ind w:left="61" w:right="144"/>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Должностное </w:t>
            </w:r>
            <w:r w:rsidRPr="00C62CF5">
              <w:rPr>
                <w:rFonts w:ascii="Times New Roman" w:eastAsia="Times New Roman" w:hAnsi="Times New Roman" w:cs="Times New Roman"/>
                <w:spacing w:val="-4"/>
                <w:sz w:val="20"/>
                <w:szCs w:val="20"/>
                <w:lang w:val="ru-RU"/>
              </w:rPr>
              <w:t>лицо,</w:t>
            </w:r>
          </w:p>
          <w:p w:rsidR="00B95726" w:rsidRPr="00C62CF5" w:rsidRDefault="00B95726" w:rsidP="00B95726">
            <w:pPr>
              <w:spacing w:line="247" w:lineRule="auto"/>
              <w:ind w:left="61" w:right="144"/>
              <w:rPr>
                <w:rFonts w:ascii="Times New Roman" w:eastAsia="Times New Roman" w:hAnsi="Times New Roman" w:cs="Times New Roman"/>
                <w:sz w:val="20"/>
                <w:szCs w:val="20"/>
                <w:lang w:val="ru-RU"/>
              </w:rPr>
            </w:pPr>
            <w:proofErr w:type="gramStart"/>
            <w:r w:rsidRPr="00C62CF5">
              <w:rPr>
                <w:rFonts w:ascii="Times New Roman" w:eastAsia="Times New Roman" w:hAnsi="Times New Roman" w:cs="Times New Roman"/>
                <w:spacing w:val="-2"/>
                <w:sz w:val="20"/>
                <w:szCs w:val="20"/>
                <w:lang w:val="ru-RU"/>
              </w:rPr>
              <w:t xml:space="preserve">ответственное </w:t>
            </w:r>
            <w:r w:rsidRPr="00C62CF5">
              <w:rPr>
                <w:rFonts w:ascii="Times New Roman" w:eastAsia="Times New Roman" w:hAnsi="Times New Roman" w:cs="Times New Roman"/>
                <w:sz w:val="20"/>
                <w:szCs w:val="20"/>
                <w:lang w:val="ru-RU"/>
              </w:rPr>
              <w:t>за</w:t>
            </w:r>
            <w:r w:rsidRPr="00C62CF5">
              <w:rPr>
                <w:rFonts w:ascii="Times New Roman" w:eastAsia="Times New Roman" w:hAnsi="Times New Roman" w:cs="Times New Roman"/>
                <w:spacing w:val="-1"/>
                <w:sz w:val="20"/>
                <w:szCs w:val="20"/>
                <w:lang w:val="ru-RU"/>
              </w:rPr>
              <w:t xml:space="preserve"> </w:t>
            </w:r>
            <w:r w:rsidRPr="00C62CF5">
              <w:rPr>
                <w:rFonts w:ascii="Times New Roman" w:eastAsia="Times New Roman" w:hAnsi="Times New Roman" w:cs="Times New Roman"/>
                <w:spacing w:val="-2"/>
                <w:sz w:val="20"/>
                <w:szCs w:val="20"/>
                <w:lang w:val="ru-RU"/>
              </w:rPr>
              <w:t>выполнение</w:t>
            </w:r>
            <w:proofErr w:type="gramEnd"/>
          </w:p>
          <w:p w:rsidR="00B95726" w:rsidRPr="00C62CF5" w:rsidRDefault="00B95726" w:rsidP="00B95726">
            <w:pPr>
              <w:spacing w:line="247" w:lineRule="auto"/>
              <w:ind w:left="6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Административн</w:t>
            </w:r>
            <w:r w:rsidRPr="00C62CF5">
              <w:rPr>
                <w:rFonts w:ascii="Times New Roman" w:eastAsia="Times New Roman" w:hAnsi="Times New Roman" w:cs="Times New Roman"/>
                <w:sz w:val="20"/>
                <w:szCs w:val="20"/>
                <w:lang w:val="ru-RU"/>
              </w:rPr>
              <w:t>ого действия</w:t>
            </w:r>
          </w:p>
        </w:tc>
        <w:tc>
          <w:tcPr>
            <w:tcW w:w="2268" w:type="dxa"/>
          </w:tcPr>
          <w:p w:rsidR="00B95726" w:rsidRPr="00C62CF5" w:rsidRDefault="00B95726" w:rsidP="00B95726">
            <w:pPr>
              <w:spacing w:before="105" w:line="247" w:lineRule="auto"/>
              <w:ind w:left="61" w:right="46"/>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Место выполнения</w:t>
            </w:r>
          </w:p>
          <w:p w:rsidR="00B95726" w:rsidRPr="00C62CF5" w:rsidRDefault="00B95726" w:rsidP="00B95726">
            <w:pPr>
              <w:spacing w:line="247" w:lineRule="auto"/>
              <w:ind w:left="61" w:right="46"/>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административно</w:t>
            </w:r>
            <w:r w:rsidRPr="00C62CF5">
              <w:rPr>
                <w:rFonts w:ascii="Times New Roman" w:eastAsia="Times New Roman" w:hAnsi="Times New Roman" w:cs="Times New Roman"/>
                <w:sz w:val="20"/>
                <w:szCs w:val="20"/>
                <w:lang w:val="ru-RU"/>
              </w:rPr>
              <w:t xml:space="preserve">го действия/ </w:t>
            </w:r>
            <w:r w:rsidRPr="00C62CF5">
              <w:rPr>
                <w:rFonts w:ascii="Times New Roman" w:eastAsia="Times New Roman" w:hAnsi="Times New Roman" w:cs="Times New Roman"/>
                <w:spacing w:val="-2"/>
                <w:sz w:val="20"/>
                <w:szCs w:val="20"/>
                <w:lang w:val="ru-RU"/>
              </w:rPr>
              <w:t>используемая информационная система</w:t>
            </w:r>
          </w:p>
        </w:tc>
        <w:tc>
          <w:tcPr>
            <w:tcW w:w="1843" w:type="dxa"/>
          </w:tcPr>
          <w:p w:rsidR="00B95726" w:rsidRPr="00C62CF5" w:rsidRDefault="00B95726" w:rsidP="00B95726">
            <w:pPr>
              <w:spacing w:before="105" w:line="247" w:lineRule="auto"/>
              <w:ind w:left="60" w:right="352"/>
              <w:jc w:val="both"/>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Критерии</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принятия</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решения</w:t>
            </w:r>
            <w:proofErr w:type="spellEnd"/>
          </w:p>
        </w:tc>
        <w:tc>
          <w:tcPr>
            <w:tcW w:w="2410" w:type="dxa"/>
          </w:tcPr>
          <w:p w:rsidR="00B95726" w:rsidRPr="00C62CF5" w:rsidRDefault="00B95726" w:rsidP="00B95726">
            <w:pPr>
              <w:spacing w:before="105"/>
              <w:ind w:left="59"/>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Результат</w:t>
            </w:r>
          </w:p>
          <w:p w:rsidR="00B95726" w:rsidRPr="00C62CF5" w:rsidRDefault="00B95726" w:rsidP="00B95726">
            <w:pPr>
              <w:spacing w:before="9" w:line="247" w:lineRule="auto"/>
              <w:ind w:left="59" w:right="8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Административн</w:t>
            </w:r>
            <w:r w:rsidRPr="00C62CF5">
              <w:rPr>
                <w:rFonts w:ascii="Times New Roman" w:eastAsia="Times New Roman" w:hAnsi="Times New Roman" w:cs="Times New Roman"/>
                <w:sz w:val="20"/>
                <w:szCs w:val="20"/>
                <w:lang w:val="ru-RU"/>
              </w:rPr>
              <w:t xml:space="preserve">ого действия, </w:t>
            </w:r>
            <w:r w:rsidRPr="00C62CF5">
              <w:rPr>
                <w:rFonts w:ascii="Times New Roman" w:eastAsia="Times New Roman" w:hAnsi="Times New Roman" w:cs="Times New Roman"/>
                <w:spacing w:val="-2"/>
                <w:sz w:val="20"/>
                <w:szCs w:val="20"/>
                <w:lang w:val="ru-RU"/>
              </w:rPr>
              <w:t>способ фиксации</w:t>
            </w:r>
          </w:p>
        </w:tc>
      </w:tr>
      <w:tr w:rsidR="00B95726" w:rsidRPr="00C62CF5" w:rsidTr="00B95726">
        <w:trPr>
          <w:trHeight w:val="525"/>
        </w:trPr>
        <w:tc>
          <w:tcPr>
            <w:tcW w:w="1904" w:type="dxa"/>
          </w:tcPr>
          <w:p w:rsidR="00B95726" w:rsidRPr="00C62CF5" w:rsidRDefault="00B95726" w:rsidP="00B95726">
            <w:pPr>
              <w:spacing w:before="105"/>
              <w:ind w:left="8"/>
              <w:jc w:val="center"/>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1</w:t>
            </w:r>
          </w:p>
        </w:tc>
        <w:tc>
          <w:tcPr>
            <w:tcW w:w="2410" w:type="dxa"/>
          </w:tcPr>
          <w:p w:rsidR="00B95726" w:rsidRPr="00C62CF5" w:rsidRDefault="00B95726" w:rsidP="00B95726">
            <w:pPr>
              <w:spacing w:before="105"/>
              <w:ind w:left="10"/>
              <w:jc w:val="center"/>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2</w:t>
            </w:r>
          </w:p>
        </w:tc>
        <w:tc>
          <w:tcPr>
            <w:tcW w:w="1842" w:type="dxa"/>
          </w:tcPr>
          <w:p w:rsidR="00B95726" w:rsidRPr="00C62CF5" w:rsidRDefault="00B95726" w:rsidP="00B95726">
            <w:pPr>
              <w:spacing w:before="105"/>
              <w:ind w:right="45"/>
              <w:jc w:val="center"/>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3</w:t>
            </w:r>
          </w:p>
        </w:tc>
        <w:tc>
          <w:tcPr>
            <w:tcW w:w="2268" w:type="dxa"/>
          </w:tcPr>
          <w:p w:rsidR="00B95726" w:rsidRPr="00C62CF5" w:rsidRDefault="00B95726" w:rsidP="00B95726">
            <w:pPr>
              <w:spacing w:before="105"/>
              <w:ind w:left="7"/>
              <w:jc w:val="center"/>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4</w:t>
            </w:r>
          </w:p>
        </w:tc>
        <w:tc>
          <w:tcPr>
            <w:tcW w:w="2268" w:type="dxa"/>
          </w:tcPr>
          <w:p w:rsidR="00B95726" w:rsidRPr="00C62CF5" w:rsidRDefault="00B95726" w:rsidP="00B95726">
            <w:pPr>
              <w:spacing w:before="105"/>
              <w:ind w:right="73"/>
              <w:jc w:val="center"/>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5</w:t>
            </w:r>
          </w:p>
        </w:tc>
        <w:tc>
          <w:tcPr>
            <w:tcW w:w="1843" w:type="dxa"/>
          </w:tcPr>
          <w:p w:rsidR="00B95726" w:rsidRPr="00C62CF5" w:rsidRDefault="00B95726" w:rsidP="00B95726">
            <w:pPr>
              <w:spacing w:before="105"/>
              <w:ind w:left="4"/>
              <w:jc w:val="center"/>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6</w:t>
            </w:r>
          </w:p>
        </w:tc>
        <w:tc>
          <w:tcPr>
            <w:tcW w:w="2410" w:type="dxa"/>
          </w:tcPr>
          <w:p w:rsidR="00B95726" w:rsidRPr="00C62CF5" w:rsidRDefault="00B95726" w:rsidP="00B95726">
            <w:pPr>
              <w:spacing w:before="105"/>
              <w:ind w:left="1"/>
              <w:jc w:val="center"/>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7</w:t>
            </w:r>
          </w:p>
        </w:tc>
      </w:tr>
      <w:tr w:rsidR="00B95726" w:rsidRPr="00C62CF5" w:rsidTr="00B95726">
        <w:trPr>
          <w:trHeight w:val="525"/>
        </w:trPr>
        <w:tc>
          <w:tcPr>
            <w:tcW w:w="14945" w:type="dxa"/>
            <w:gridSpan w:val="7"/>
          </w:tcPr>
          <w:p w:rsidR="00B95726" w:rsidRPr="00C62CF5" w:rsidRDefault="00B95726" w:rsidP="00B95726">
            <w:pPr>
              <w:spacing w:before="105"/>
              <w:ind w:left="4248"/>
              <w:rPr>
                <w:rFonts w:ascii="Times New Roman" w:eastAsia="Times New Roman" w:hAnsi="Times New Roman" w:cs="Times New Roman"/>
                <w:sz w:val="20"/>
                <w:szCs w:val="20"/>
                <w:lang w:val="ru-RU"/>
              </w:rPr>
            </w:pPr>
            <w:r w:rsidRPr="00C62CF5">
              <w:rPr>
                <w:rFonts w:ascii="Times New Roman" w:eastAsia="Times New Roman" w:hAnsi="Times New Roman" w:cs="Times New Roman"/>
                <w:sz w:val="20"/>
                <w:szCs w:val="20"/>
                <w:lang w:val="ru-RU"/>
              </w:rPr>
              <w:t>1.</w:t>
            </w:r>
            <w:r w:rsidRPr="00C62CF5">
              <w:rPr>
                <w:rFonts w:ascii="Times New Roman" w:eastAsia="Times New Roman" w:hAnsi="Times New Roman" w:cs="Times New Roman"/>
                <w:spacing w:val="-7"/>
                <w:sz w:val="20"/>
                <w:szCs w:val="20"/>
                <w:lang w:val="ru-RU"/>
              </w:rPr>
              <w:t xml:space="preserve"> </w:t>
            </w:r>
            <w:r w:rsidRPr="00C62CF5">
              <w:rPr>
                <w:rFonts w:ascii="Times New Roman" w:eastAsia="Times New Roman" w:hAnsi="Times New Roman" w:cs="Times New Roman"/>
                <w:sz w:val="20"/>
                <w:szCs w:val="20"/>
                <w:lang w:val="ru-RU"/>
              </w:rPr>
              <w:t>Проверка</w:t>
            </w:r>
            <w:r w:rsidRPr="00C62CF5">
              <w:rPr>
                <w:rFonts w:ascii="Times New Roman" w:eastAsia="Times New Roman" w:hAnsi="Times New Roman" w:cs="Times New Roman"/>
                <w:spacing w:val="-5"/>
                <w:sz w:val="20"/>
                <w:szCs w:val="20"/>
                <w:lang w:val="ru-RU"/>
              </w:rPr>
              <w:t xml:space="preserve"> </w:t>
            </w:r>
            <w:r w:rsidRPr="00C62CF5">
              <w:rPr>
                <w:rFonts w:ascii="Times New Roman" w:eastAsia="Times New Roman" w:hAnsi="Times New Roman" w:cs="Times New Roman"/>
                <w:sz w:val="20"/>
                <w:szCs w:val="20"/>
                <w:lang w:val="ru-RU"/>
              </w:rPr>
              <w:t>документов</w:t>
            </w:r>
            <w:r w:rsidRPr="00C62CF5">
              <w:rPr>
                <w:rFonts w:ascii="Times New Roman" w:eastAsia="Times New Roman" w:hAnsi="Times New Roman" w:cs="Times New Roman"/>
                <w:spacing w:val="-5"/>
                <w:sz w:val="20"/>
                <w:szCs w:val="20"/>
                <w:lang w:val="ru-RU"/>
              </w:rPr>
              <w:t xml:space="preserve"> </w:t>
            </w:r>
            <w:r w:rsidRPr="00C62CF5">
              <w:rPr>
                <w:rFonts w:ascii="Times New Roman" w:eastAsia="Times New Roman" w:hAnsi="Times New Roman" w:cs="Times New Roman"/>
                <w:sz w:val="20"/>
                <w:szCs w:val="20"/>
                <w:lang w:val="ru-RU"/>
              </w:rPr>
              <w:t>и</w:t>
            </w:r>
            <w:r w:rsidRPr="00C62CF5">
              <w:rPr>
                <w:rFonts w:ascii="Times New Roman" w:eastAsia="Times New Roman" w:hAnsi="Times New Roman" w:cs="Times New Roman"/>
                <w:spacing w:val="-5"/>
                <w:sz w:val="20"/>
                <w:szCs w:val="20"/>
                <w:lang w:val="ru-RU"/>
              </w:rPr>
              <w:t xml:space="preserve"> </w:t>
            </w:r>
            <w:r w:rsidRPr="00C62CF5">
              <w:rPr>
                <w:rFonts w:ascii="Times New Roman" w:eastAsia="Times New Roman" w:hAnsi="Times New Roman" w:cs="Times New Roman"/>
                <w:sz w:val="20"/>
                <w:szCs w:val="20"/>
                <w:lang w:val="ru-RU"/>
              </w:rPr>
              <w:t>регистрация</w:t>
            </w:r>
            <w:r w:rsidRPr="00C62CF5">
              <w:rPr>
                <w:rFonts w:ascii="Times New Roman" w:eastAsia="Times New Roman" w:hAnsi="Times New Roman" w:cs="Times New Roman"/>
                <w:spacing w:val="-3"/>
                <w:sz w:val="20"/>
                <w:szCs w:val="20"/>
                <w:lang w:val="ru-RU"/>
              </w:rPr>
              <w:t xml:space="preserve"> </w:t>
            </w:r>
            <w:r w:rsidRPr="00C62CF5">
              <w:rPr>
                <w:rFonts w:ascii="Times New Roman" w:eastAsia="Times New Roman" w:hAnsi="Times New Roman" w:cs="Times New Roman"/>
                <w:spacing w:val="-2"/>
                <w:sz w:val="20"/>
                <w:szCs w:val="20"/>
                <w:lang w:val="ru-RU"/>
              </w:rPr>
              <w:t>заявления</w:t>
            </w:r>
          </w:p>
        </w:tc>
      </w:tr>
      <w:tr w:rsidR="00B95726" w:rsidRPr="00C62CF5" w:rsidTr="00B95726">
        <w:trPr>
          <w:trHeight w:val="425"/>
        </w:trPr>
        <w:tc>
          <w:tcPr>
            <w:tcW w:w="1904" w:type="dxa"/>
            <w:tcBorders>
              <w:bottom w:val="nil"/>
            </w:tcBorders>
          </w:tcPr>
          <w:p w:rsidR="00B95726" w:rsidRPr="00C62CF5" w:rsidRDefault="00B95726" w:rsidP="00B95726">
            <w:pPr>
              <w:spacing w:before="105" w:line="30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Поступление</w:t>
            </w:r>
            <w:proofErr w:type="spellEnd"/>
          </w:p>
        </w:tc>
        <w:tc>
          <w:tcPr>
            <w:tcW w:w="2410" w:type="dxa"/>
            <w:tcBorders>
              <w:bottom w:val="nil"/>
            </w:tcBorders>
          </w:tcPr>
          <w:p w:rsidR="00B95726" w:rsidRPr="00C62CF5" w:rsidRDefault="00B95726" w:rsidP="00B95726">
            <w:pPr>
              <w:spacing w:before="105" w:line="30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Прием</w:t>
            </w:r>
            <w:proofErr w:type="spellEnd"/>
            <w:r w:rsidRPr="00C62CF5">
              <w:rPr>
                <w:rFonts w:ascii="Times New Roman" w:eastAsia="Times New Roman" w:hAnsi="Times New Roman" w:cs="Times New Roman"/>
                <w:spacing w:val="48"/>
                <w:sz w:val="20"/>
                <w:szCs w:val="20"/>
              </w:rPr>
              <w:t xml:space="preserve"> </w:t>
            </w:r>
            <w:r w:rsidRPr="00C62CF5">
              <w:rPr>
                <w:rFonts w:ascii="Times New Roman" w:eastAsia="Times New Roman" w:hAnsi="Times New Roman" w:cs="Times New Roman"/>
                <w:sz w:val="20"/>
                <w:szCs w:val="20"/>
              </w:rPr>
              <w:t>и</w:t>
            </w:r>
            <w:r w:rsidRPr="00C62CF5">
              <w:rPr>
                <w:rFonts w:ascii="Times New Roman" w:eastAsia="Times New Roman" w:hAnsi="Times New Roman" w:cs="Times New Roman"/>
                <w:spacing w:val="45"/>
                <w:sz w:val="20"/>
                <w:szCs w:val="20"/>
              </w:rPr>
              <w:t xml:space="preserve"> </w:t>
            </w:r>
            <w:proofErr w:type="spellStart"/>
            <w:r w:rsidRPr="00C62CF5">
              <w:rPr>
                <w:rFonts w:ascii="Times New Roman" w:eastAsia="Times New Roman" w:hAnsi="Times New Roman" w:cs="Times New Roman"/>
                <w:spacing w:val="-2"/>
                <w:sz w:val="20"/>
                <w:szCs w:val="20"/>
              </w:rPr>
              <w:t>проверка</w:t>
            </w:r>
            <w:proofErr w:type="spellEnd"/>
          </w:p>
        </w:tc>
        <w:tc>
          <w:tcPr>
            <w:tcW w:w="1842" w:type="dxa"/>
            <w:tcBorders>
              <w:bottom w:val="nil"/>
            </w:tcBorders>
          </w:tcPr>
          <w:p w:rsidR="00B95726" w:rsidRPr="00C62CF5" w:rsidRDefault="00B95726" w:rsidP="00B95726">
            <w:pPr>
              <w:tabs>
                <w:tab w:val="left" w:pos="651"/>
              </w:tabs>
              <w:spacing w:before="105" w:line="300" w:lineRule="exact"/>
              <w:ind w:left="62"/>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1</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рабочий</w:t>
            </w:r>
            <w:proofErr w:type="spellEnd"/>
          </w:p>
        </w:tc>
        <w:tc>
          <w:tcPr>
            <w:tcW w:w="2268" w:type="dxa"/>
            <w:tcBorders>
              <w:bottom w:val="nil"/>
            </w:tcBorders>
          </w:tcPr>
          <w:p w:rsidR="00B95726" w:rsidRPr="00C62CF5" w:rsidRDefault="00B95726" w:rsidP="00B95726">
            <w:pPr>
              <w:spacing w:before="105" w:line="300"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Уполномоченно</w:t>
            </w:r>
            <w:proofErr w:type="spellEnd"/>
          </w:p>
        </w:tc>
        <w:tc>
          <w:tcPr>
            <w:tcW w:w="2268" w:type="dxa"/>
            <w:tcBorders>
              <w:bottom w:val="nil"/>
            </w:tcBorders>
          </w:tcPr>
          <w:p w:rsidR="00B95726" w:rsidRPr="00C62CF5" w:rsidRDefault="00B95726" w:rsidP="00B95726">
            <w:pPr>
              <w:spacing w:before="105" w:line="300"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Уполномоченны</w:t>
            </w:r>
            <w:proofErr w:type="spellEnd"/>
          </w:p>
        </w:tc>
        <w:tc>
          <w:tcPr>
            <w:tcW w:w="1843" w:type="dxa"/>
            <w:tcBorders>
              <w:bottom w:val="nil"/>
            </w:tcBorders>
          </w:tcPr>
          <w:p w:rsidR="00B95726" w:rsidRPr="00C62CF5" w:rsidRDefault="00B95726" w:rsidP="00B95726">
            <w:pPr>
              <w:spacing w:before="105" w:line="300"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Наличие</w:t>
            </w:r>
            <w:proofErr w:type="spellEnd"/>
          </w:p>
        </w:tc>
        <w:tc>
          <w:tcPr>
            <w:tcW w:w="2410" w:type="dxa"/>
            <w:tcBorders>
              <w:bottom w:val="nil"/>
            </w:tcBorders>
          </w:tcPr>
          <w:p w:rsidR="00B95726" w:rsidRPr="00C62CF5" w:rsidRDefault="00B95726" w:rsidP="00B95726">
            <w:pPr>
              <w:spacing w:before="105" w:line="300"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Регистрация</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tabs>
                <w:tab w:val="left" w:pos="1494"/>
              </w:tabs>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заявления</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и</w:t>
            </w:r>
          </w:p>
        </w:tc>
        <w:tc>
          <w:tcPr>
            <w:tcW w:w="2410"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комплектности</w:t>
            </w:r>
            <w:proofErr w:type="spellEnd"/>
          </w:p>
        </w:tc>
        <w:tc>
          <w:tcPr>
            <w:tcW w:w="1842"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день</w:t>
            </w:r>
            <w:proofErr w:type="spellEnd"/>
          </w:p>
        </w:tc>
        <w:tc>
          <w:tcPr>
            <w:tcW w:w="2268" w:type="dxa"/>
            <w:tcBorders>
              <w:top w:val="nil"/>
              <w:bottom w:val="nil"/>
            </w:tcBorders>
          </w:tcPr>
          <w:p w:rsidR="00B95726" w:rsidRPr="00C62CF5" w:rsidRDefault="00B95726" w:rsidP="00B95726">
            <w:pPr>
              <w:tabs>
                <w:tab w:val="left" w:pos="1143"/>
              </w:tabs>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го</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органа</w:t>
            </w:r>
            <w:proofErr w:type="spellEnd"/>
            <w:r w:rsidRPr="00C62CF5">
              <w:rPr>
                <w:rFonts w:ascii="Times New Roman" w:eastAsia="Times New Roman" w:hAnsi="Times New Roman" w:cs="Times New Roman"/>
                <w:spacing w:val="-2"/>
                <w:sz w:val="20"/>
                <w:szCs w:val="20"/>
              </w:rPr>
              <w:t>,</w:t>
            </w:r>
          </w:p>
        </w:tc>
        <w:tc>
          <w:tcPr>
            <w:tcW w:w="2268"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й</w:t>
            </w:r>
            <w:r w:rsidRPr="00C62CF5">
              <w:rPr>
                <w:rFonts w:ascii="Times New Roman" w:eastAsia="Times New Roman" w:hAnsi="Times New Roman" w:cs="Times New Roman"/>
                <w:spacing w:val="-3"/>
                <w:sz w:val="20"/>
                <w:szCs w:val="20"/>
              </w:rPr>
              <w:t xml:space="preserve"> </w:t>
            </w:r>
            <w:proofErr w:type="spellStart"/>
            <w:r w:rsidRPr="00C62CF5">
              <w:rPr>
                <w:rFonts w:ascii="Times New Roman" w:eastAsia="Times New Roman" w:hAnsi="Times New Roman" w:cs="Times New Roman"/>
                <w:spacing w:val="-2"/>
                <w:sz w:val="20"/>
                <w:szCs w:val="20"/>
              </w:rPr>
              <w:t>орган</w:t>
            </w:r>
            <w:proofErr w:type="spellEnd"/>
            <w:r w:rsidRPr="00C62CF5">
              <w:rPr>
                <w:rFonts w:ascii="Times New Roman" w:eastAsia="Times New Roman" w:hAnsi="Times New Roman" w:cs="Times New Roman"/>
                <w:spacing w:val="-2"/>
                <w:sz w:val="20"/>
                <w:szCs w:val="20"/>
              </w:rPr>
              <w:t>/ГИС</w:t>
            </w: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заявления</w:t>
            </w:r>
            <w:proofErr w:type="spellEnd"/>
          </w:p>
        </w:tc>
        <w:tc>
          <w:tcPr>
            <w:tcW w:w="2410" w:type="dxa"/>
            <w:tcBorders>
              <w:top w:val="nil"/>
              <w:bottom w:val="nil"/>
            </w:tcBorders>
          </w:tcPr>
          <w:p w:rsidR="00B95726" w:rsidRPr="00C62CF5" w:rsidRDefault="00B95726" w:rsidP="00B95726">
            <w:pPr>
              <w:tabs>
                <w:tab w:val="left" w:pos="1832"/>
              </w:tabs>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заявления</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и</w:t>
            </w:r>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p>
        </w:tc>
        <w:tc>
          <w:tcPr>
            <w:tcW w:w="2410" w:type="dxa"/>
            <w:tcBorders>
              <w:top w:val="nil"/>
              <w:bottom w:val="nil"/>
            </w:tcBorders>
          </w:tcPr>
          <w:p w:rsidR="00B95726" w:rsidRPr="00C62CF5" w:rsidRDefault="00B95726" w:rsidP="00B95726">
            <w:pPr>
              <w:tabs>
                <w:tab w:val="left" w:pos="1996"/>
              </w:tabs>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5"/>
                <w:sz w:val="20"/>
                <w:szCs w:val="20"/>
              </w:rPr>
              <w:t>на</w:t>
            </w:r>
            <w:proofErr w:type="spellEnd"/>
          </w:p>
        </w:tc>
        <w:tc>
          <w:tcPr>
            <w:tcW w:w="1842"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ответственного</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847"/>
              </w:tabs>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для</w:t>
            </w:r>
            <w:proofErr w:type="spellEnd"/>
          </w:p>
        </w:tc>
        <w:tc>
          <w:tcPr>
            <w:tcW w:w="2410"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наличие</w:t>
            </w:r>
            <w:proofErr w:type="spellEnd"/>
            <w:r w:rsidRPr="00C62CF5">
              <w:rPr>
                <w:rFonts w:ascii="Times New Roman" w:eastAsia="Times New Roman" w:hAnsi="Times New Roman" w:cs="Times New Roman"/>
                <w:spacing w:val="-2"/>
                <w:sz w:val="20"/>
                <w:szCs w:val="20"/>
              </w:rPr>
              <w:t>/</w:t>
            </w:r>
            <w:proofErr w:type="spellStart"/>
            <w:r w:rsidRPr="00C62CF5">
              <w:rPr>
                <w:rFonts w:ascii="Times New Roman" w:eastAsia="Times New Roman" w:hAnsi="Times New Roman" w:cs="Times New Roman"/>
                <w:spacing w:val="-2"/>
                <w:sz w:val="20"/>
                <w:szCs w:val="20"/>
              </w:rPr>
              <w:t>отсутстви</w:t>
            </w:r>
            <w:proofErr w:type="spellEnd"/>
          </w:p>
        </w:tc>
        <w:tc>
          <w:tcPr>
            <w:tcW w:w="1842"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за</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r w:rsidRPr="00C62CF5">
              <w:rPr>
                <w:rFonts w:ascii="Times New Roman" w:eastAsia="Times New Roman" w:hAnsi="Times New Roman" w:cs="Times New Roman"/>
                <w:spacing w:val="-5"/>
                <w:sz w:val="20"/>
                <w:szCs w:val="20"/>
              </w:rPr>
              <w:t>ГИС</w:t>
            </w:r>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w:t>
            </w:r>
            <w:proofErr w:type="spellEnd"/>
          </w:p>
        </w:tc>
        <w:tc>
          <w:tcPr>
            <w:tcW w:w="2410" w:type="dxa"/>
            <w:tcBorders>
              <w:top w:val="nil"/>
              <w:bottom w:val="nil"/>
            </w:tcBorders>
          </w:tcPr>
          <w:p w:rsidR="00B95726" w:rsidRPr="00C62CF5" w:rsidRDefault="00B95726" w:rsidP="00B95726">
            <w:pPr>
              <w:tabs>
                <w:tab w:val="left" w:pos="417"/>
                <w:tab w:val="left" w:pos="1865"/>
              </w:tabs>
              <w:spacing w:line="299" w:lineRule="exact"/>
              <w:ind w:left="62"/>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е</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оснований</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5"/>
                <w:sz w:val="20"/>
                <w:szCs w:val="20"/>
              </w:rPr>
              <w:t>для</w:t>
            </w:r>
            <w:proofErr w:type="spellEnd"/>
          </w:p>
        </w:tc>
        <w:tc>
          <w:tcPr>
            <w:tcW w:w="1842"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предоставление</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r w:rsidRPr="00C62CF5">
              <w:rPr>
                <w:rFonts w:ascii="Times New Roman" w:eastAsia="Times New Roman" w:hAnsi="Times New Roman" w:cs="Times New Roman"/>
                <w:spacing w:val="-2"/>
                <w:sz w:val="20"/>
                <w:szCs w:val="20"/>
              </w:rPr>
              <w:t>(</w:t>
            </w:r>
            <w:proofErr w:type="spellStart"/>
            <w:r w:rsidRPr="00C62CF5">
              <w:rPr>
                <w:rFonts w:ascii="Times New Roman" w:eastAsia="Times New Roman" w:hAnsi="Times New Roman" w:cs="Times New Roman"/>
                <w:spacing w:val="-2"/>
                <w:sz w:val="20"/>
                <w:szCs w:val="20"/>
              </w:rPr>
              <w:t>присвоение</w:t>
            </w:r>
            <w:proofErr w:type="spellEnd"/>
          </w:p>
        </w:tc>
      </w:tr>
      <w:tr w:rsidR="00B95726" w:rsidRPr="00C62CF5" w:rsidTr="00B95726">
        <w:trPr>
          <w:trHeight w:val="418"/>
        </w:trPr>
        <w:tc>
          <w:tcPr>
            <w:tcW w:w="1904" w:type="dxa"/>
            <w:tcBorders>
              <w:top w:val="nil"/>
            </w:tcBorders>
          </w:tcPr>
          <w:p w:rsidR="00B95726" w:rsidRPr="00C62CF5" w:rsidRDefault="00B95726" w:rsidP="00B95726">
            <w:pPr>
              <w:spacing w:line="31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ия</w:t>
            </w:r>
            <w:proofErr w:type="spellEnd"/>
          </w:p>
        </w:tc>
        <w:tc>
          <w:tcPr>
            <w:tcW w:w="2410" w:type="dxa"/>
            <w:tcBorders>
              <w:top w:val="nil"/>
            </w:tcBorders>
          </w:tcPr>
          <w:p w:rsidR="00B95726" w:rsidRPr="00C62CF5" w:rsidRDefault="00B95726" w:rsidP="00B95726">
            <w:pPr>
              <w:tabs>
                <w:tab w:val="left" w:pos="1047"/>
                <w:tab w:val="left" w:pos="1424"/>
              </w:tabs>
              <w:spacing w:line="31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отказа</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приеме</w:t>
            </w:r>
            <w:proofErr w:type="spellEnd"/>
          </w:p>
        </w:tc>
        <w:tc>
          <w:tcPr>
            <w:tcW w:w="1842"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tcBorders>
          </w:tcPr>
          <w:p w:rsidR="00B95726" w:rsidRPr="00C62CF5" w:rsidRDefault="00B95726" w:rsidP="00B95726">
            <w:pPr>
              <w:spacing w:line="310"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муниципальной</w:t>
            </w:r>
            <w:proofErr w:type="spellEnd"/>
          </w:p>
        </w:tc>
        <w:tc>
          <w:tcPr>
            <w:tcW w:w="2268"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tcBorders>
          </w:tcPr>
          <w:p w:rsidR="00B95726" w:rsidRPr="00C62CF5" w:rsidRDefault="00B95726" w:rsidP="00B95726">
            <w:pPr>
              <w:tabs>
                <w:tab w:val="left" w:pos="1832"/>
              </w:tabs>
              <w:spacing w:line="310"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номера</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и</w:t>
            </w:r>
          </w:p>
        </w:tc>
      </w:tr>
    </w:tbl>
    <w:p w:rsidR="00B95726" w:rsidRPr="00C62CF5" w:rsidRDefault="00B95726" w:rsidP="00B95726">
      <w:pPr>
        <w:widowControl w:val="0"/>
        <w:autoSpaceDE w:val="0"/>
        <w:autoSpaceDN w:val="0"/>
        <w:spacing w:before="125"/>
        <w:ind w:firstLine="0"/>
        <w:rPr>
          <w:rFonts w:ascii="Times New Roman" w:eastAsia="Times New Roman" w:hAnsi="Times New Roman" w:cs="Times New Roman"/>
          <w:b/>
          <w:sz w:val="20"/>
          <w:szCs w:val="20"/>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1671"/>
        <w:gridCol w:w="2439"/>
        <w:gridCol w:w="2268"/>
        <w:gridCol w:w="1843"/>
        <w:gridCol w:w="2410"/>
      </w:tblGrid>
      <w:tr w:rsidR="00B95726" w:rsidRPr="00C62CF5" w:rsidTr="00B95726">
        <w:trPr>
          <w:trHeight w:val="1801"/>
        </w:trPr>
        <w:tc>
          <w:tcPr>
            <w:tcW w:w="1904" w:type="dxa"/>
          </w:tcPr>
          <w:p w:rsidR="00B95726" w:rsidRPr="00C62CF5" w:rsidRDefault="00B95726" w:rsidP="00B95726">
            <w:pPr>
              <w:spacing w:before="105" w:line="247" w:lineRule="auto"/>
              <w:ind w:left="62" w:right="51"/>
              <w:rPr>
                <w:rFonts w:ascii="Times New Roman" w:eastAsia="Times New Roman" w:hAnsi="Times New Roman" w:cs="Times New Roman"/>
                <w:sz w:val="20"/>
                <w:szCs w:val="20"/>
                <w:lang w:val="ru-RU"/>
              </w:rPr>
            </w:pPr>
            <w:proofErr w:type="spellStart"/>
            <w:proofErr w:type="gramStart"/>
            <w:r w:rsidRPr="00C62CF5">
              <w:rPr>
                <w:rFonts w:ascii="Times New Roman" w:eastAsia="Times New Roman" w:hAnsi="Times New Roman" w:cs="Times New Roman"/>
                <w:spacing w:val="-2"/>
                <w:sz w:val="20"/>
                <w:szCs w:val="20"/>
                <w:lang w:val="ru-RU"/>
              </w:rPr>
              <w:lastRenderedPageBreak/>
              <w:t>муниципальн</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z w:val="20"/>
                <w:szCs w:val="20"/>
                <w:lang w:val="ru-RU"/>
              </w:rPr>
              <w:t>ой</w:t>
            </w:r>
            <w:proofErr w:type="gramEnd"/>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z w:val="20"/>
                <w:szCs w:val="20"/>
                <w:lang w:val="ru-RU"/>
              </w:rPr>
              <w:t>услуги</w:t>
            </w:r>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z w:val="20"/>
                <w:szCs w:val="20"/>
                <w:lang w:val="ru-RU"/>
              </w:rPr>
              <w:t xml:space="preserve">в </w:t>
            </w:r>
            <w:proofErr w:type="spellStart"/>
            <w:r w:rsidRPr="00C62CF5">
              <w:rPr>
                <w:rFonts w:ascii="Times New Roman" w:eastAsia="Times New Roman" w:hAnsi="Times New Roman" w:cs="Times New Roman"/>
                <w:spacing w:val="-2"/>
                <w:sz w:val="20"/>
                <w:szCs w:val="20"/>
                <w:lang w:val="ru-RU"/>
              </w:rPr>
              <w:t>Уполномоче</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z w:val="20"/>
                <w:szCs w:val="20"/>
                <w:lang w:val="ru-RU"/>
              </w:rPr>
              <w:t>нный</w:t>
            </w:r>
            <w:proofErr w:type="spellEnd"/>
            <w:r w:rsidRPr="00C62CF5">
              <w:rPr>
                <w:rFonts w:ascii="Times New Roman" w:eastAsia="Times New Roman" w:hAnsi="Times New Roman" w:cs="Times New Roman"/>
                <w:sz w:val="20"/>
                <w:szCs w:val="20"/>
                <w:lang w:val="ru-RU"/>
              </w:rPr>
              <w:t xml:space="preserve"> орган</w:t>
            </w:r>
          </w:p>
        </w:tc>
        <w:tc>
          <w:tcPr>
            <w:tcW w:w="2410" w:type="dxa"/>
          </w:tcPr>
          <w:p w:rsidR="00B95726" w:rsidRPr="00C62CF5" w:rsidRDefault="00B95726" w:rsidP="00B95726">
            <w:pPr>
              <w:spacing w:before="105"/>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документов,</w:t>
            </w:r>
          </w:p>
          <w:p w:rsidR="00B95726" w:rsidRPr="00C62CF5" w:rsidRDefault="00B95726" w:rsidP="00B95726">
            <w:pPr>
              <w:tabs>
                <w:tab w:val="right" w:pos="2262"/>
              </w:tabs>
              <w:spacing w:before="9" w:line="247" w:lineRule="auto"/>
              <w:ind w:left="62" w:right="49"/>
              <w:rPr>
                <w:rFonts w:ascii="Times New Roman" w:eastAsia="Times New Roman" w:hAnsi="Times New Roman" w:cs="Times New Roman"/>
                <w:sz w:val="20"/>
                <w:szCs w:val="20"/>
                <w:lang w:val="ru-RU"/>
              </w:rPr>
            </w:pPr>
            <w:proofErr w:type="gramStart"/>
            <w:r w:rsidRPr="00C62CF5">
              <w:rPr>
                <w:rFonts w:ascii="Times New Roman" w:eastAsia="Times New Roman" w:hAnsi="Times New Roman" w:cs="Times New Roman"/>
                <w:spacing w:val="-2"/>
                <w:sz w:val="20"/>
                <w:szCs w:val="20"/>
                <w:lang w:val="ru-RU"/>
              </w:rPr>
              <w:t>предусмотренных</w:t>
            </w:r>
            <w:proofErr w:type="gramEnd"/>
            <w:r w:rsidRPr="00C62CF5">
              <w:rPr>
                <w:rFonts w:ascii="Times New Roman" w:eastAsia="Times New Roman" w:hAnsi="Times New Roman" w:cs="Times New Roman"/>
                <w:spacing w:val="-2"/>
                <w:sz w:val="20"/>
                <w:szCs w:val="20"/>
                <w:lang w:val="ru-RU"/>
              </w:rPr>
              <w:t xml:space="preserve"> </w:t>
            </w:r>
            <w:hyperlink w:anchor="_bookmark9" w:history="1">
              <w:r w:rsidRPr="00C62CF5">
                <w:rPr>
                  <w:rFonts w:ascii="Times New Roman" w:eastAsia="Times New Roman" w:hAnsi="Times New Roman" w:cs="Times New Roman"/>
                  <w:spacing w:val="-2"/>
                  <w:sz w:val="20"/>
                  <w:szCs w:val="20"/>
                  <w:lang w:val="ru-RU"/>
                </w:rPr>
                <w:t>пунктом</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2.7</w:t>
              </w:r>
            </w:hyperlink>
          </w:p>
          <w:p w:rsidR="00B95726" w:rsidRPr="00C62CF5" w:rsidRDefault="00B95726" w:rsidP="00B95726">
            <w:pPr>
              <w:spacing w:line="247" w:lineRule="auto"/>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Административно </w:t>
            </w:r>
            <w:proofErr w:type="spellStart"/>
            <w:r w:rsidRPr="00C62CF5">
              <w:rPr>
                <w:rFonts w:ascii="Times New Roman" w:eastAsia="Times New Roman" w:hAnsi="Times New Roman" w:cs="Times New Roman"/>
                <w:sz w:val="20"/>
                <w:szCs w:val="20"/>
                <w:lang w:val="ru-RU"/>
              </w:rPr>
              <w:t>го</w:t>
            </w:r>
            <w:proofErr w:type="spellEnd"/>
            <w:r w:rsidRPr="00C62CF5">
              <w:rPr>
                <w:rFonts w:ascii="Times New Roman" w:eastAsia="Times New Roman" w:hAnsi="Times New Roman" w:cs="Times New Roman"/>
                <w:sz w:val="20"/>
                <w:szCs w:val="20"/>
                <w:lang w:val="ru-RU"/>
              </w:rPr>
              <w:t xml:space="preserve"> регламента</w:t>
            </w:r>
          </w:p>
        </w:tc>
        <w:tc>
          <w:tcPr>
            <w:tcW w:w="1671" w:type="dxa"/>
          </w:tcPr>
          <w:p w:rsidR="00B95726" w:rsidRPr="00C62CF5" w:rsidRDefault="00B95726" w:rsidP="00B95726">
            <w:pPr>
              <w:rPr>
                <w:rFonts w:ascii="Times New Roman" w:eastAsia="Times New Roman" w:hAnsi="Times New Roman" w:cs="Times New Roman"/>
                <w:sz w:val="20"/>
                <w:szCs w:val="20"/>
                <w:lang w:val="ru-RU"/>
              </w:rPr>
            </w:pPr>
          </w:p>
        </w:tc>
        <w:tc>
          <w:tcPr>
            <w:tcW w:w="2439" w:type="dxa"/>
          </w:tcPr>
          <w:p w:rsidR="00B95726" w:rsidRPr="00C62CF5" w:rsidRDefault="00B95726" w:rsidP="00B95726">
            <w:pPr>
              <w:spacing w:before="105"/>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услуги</w:t>
            </w:r>
            <w:proofErr w:type="spellEnd"/>
          </w:p>
        </w:tc>
        <w:tc>
          <w:tcPr>
            <w:tcW w:w="2268" w:type="dxa"/>
          </w:tcPr>
          <w:p w:rsidR="00B95726" w:rsidRPr="00C62CF5" w:rsidRDefault="00B95726" w:rsidP="00B95726">
            <w:pPr>
              <w:rPr>
                <w:rFonts w:ascii="Times New Roman" w:eastAsia="Times New Roman" w:hAnsi="Times New Roman" w:cs="Times New Roman"/>
                <w:sz w:val="20"/>
                <w:szCs w:val="20"/>
              </w:rPr>
            </w:pPr>
          </w:p>
        </w:tc>
        <w:tc>
          <w:tcPr>
            <w:tcW w:w="1843" w:type="dxa"/>
          </w:tcPr>
          <w:p w:rsidR="00B95726" w:rsidRPr="00C62CF5" w:rsidRDefault="00B95726" w:rsidP="00B95726">
            <w:pPr>
              <w:rPr>
                <w:rFonts w:ascii="Times New Roman" w:eastAsia="Times New Roman" w:hAnsi="Times New Roman" w:cs="Times New Roman"/>
                <w:sz w:val="20"/>
                <w:szCs w:val="20"/>
              </w:rPr>
            </w:pPr>
          </w:p>
        </w:tc>
        <w:tc>
          <w:tcPr>
            <w:tcW w:w="2410" w:type="dxa"/>
            <w:vMerge w:val="restart"/>
          </w:tcPr>
          <w:p w:rsidR="00B95726" w:rsidRPr="00C62CF5" w:rsidRDefault="00B95726" w:rsidP="00B95726">
            <w:pPr>
              <w:spacing w:before="105" w:line="247" w:lineRule="auto"/>
              <w:ind w:left="59"/>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датирование); назначение должностного </w:t>
            </w:r>
            <w:r w:rsidRPr="00C62CF5">
              <w:rPr>
                <w:rFonts w:ascii="Times New Roman" w:eastAsia="Times New Roman" w:hAnsi="Times New Roman" w:cs="Times New Roman"/>
                <w:spacing w:val="-4"/>
                <w:sz w:val="20"/>
                <w:szCs w:val="20"/>
                <w:lang w:val="ru-RU"/>
              </w:rPr>
              <w:t>лица,</w:t>
            </w:r>
          </w:p>
          <w:p w:rsidR="00B95726" w:rsidRPr="00C62CF5" w:rsidRDefault="00B95726" w:rsidP="00B95726">
            <w:pPr>
              <w:spacing w:line="247" w:lineRule="auto"/>
              <w:ind w:left="59" w:right="56"/>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ответственного </w:t>
            </w:r>
            <w:r w:rsidRPr="00C62CF5">
              <w:rPr>
                <w:rFonts w:ascii="Times New Roman" w:eastAsia="Times New Roman" w:hAnsi="Times New Roman" w:cs="Times New Roman"/>
                <w:spacing w:val="-6"/>
                <w:sz w:val="20"/>
                <w:szCs w:val="20"/>
                <w:lang w:val="ru-RU"/>
              </w:rPr>
              <w:t>за</w:t>
            </w:r>
          </w:p>
          <w:p w:rsidR="00B95726" w:rsidRPr="00C62CF5" w:rsidRDefault="00B95726" w:rsidP="00B95726">
            <w:pPr>
              <w:tabs>
                <w:tab w:val="left" w:pos="1832"/>
              </w:tabs>
              <w:spacing w:line="247" w:lineRule="auto"/>
              <w:ind w:left="59" w:right="54"/>
              <w:jc w:val="both"/>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предоставление муниципальной услуги,</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и</w:t>
            </w:r>
          </w:p>
          <w:p w:rsidR="00B95726" w:rsidRPr="00C62CF5" w:rsidRDefault="00B95726" w:rsidP="00B95726">
            <w:pPr>
              <w:spacing w:line="247" w:lineRule="auto"/>
              <w:ind w:left="59" w:right="56"/>
              <w:jc w:val="both"/>
              <w:rPr>
                <w:rFonts w:ascii="Times New Roman" w:eastAsia="Times New Roman" w:hAnsi="Times New Roman" w:cs="Times New Roman"/>
                <w:sz w:val="20"/>
                <w:szCs w:val="20"/>
                <w:lang w:val="ru-RU"/>
              </w:rPr>
            </w:pPr>
            <w:r w:rsidRPr="00C62CF5">
              <w:rPr>
                <w:rFonts w:ascii="Times New Roman" w:eastAsia="Times New Roman" w:hAnsi="Times New Roman" w:cs="Times New Roman"/>
                <w:sz w:val="20"/>
                <w:szCs w:val="20"/>
                <w:lang w:val="ru-RU"/>
              </w:rPr>
              <w:t xml:space="preserve">передача ему </w:t>
            </w:r>
            <w:r w:rsidRPr="00C62CF5">
              <w:rPr>
                <w:rFonts w:ascii="Times New Roman" w:eastAsia="Times New Roman" w:hAnsi="Times New Roman" w:cs="Times New Roman"/>
                <w:spacing w:val="-2"/>
                <w:sz w:val="20"/>
                <w:szCs w:val="20"/>
                <w:lang w:val="ru-RU"/>
              </w:rPr>
              <w:t>документов</w:t>
            </w:r>
          </w:p>
        </w:tc>
      </w:tr>
      <w:tr w:rsidR="00B95726" w:rsidRPr="00C62CF5" w:rsidTr="00B95726">
        <w:trPr>
          <w:trHeight w:val="4037"/>
        </w:trPr>
        <w:tc>
          <w:tcPr>
            <w:tcW w:w="1904" w:type="dxa"/>
          </w:tcPr>
          <w:p w:rsidR="00B95726" w:rsidRPr="00C62CF5" w:rsidRDefault="00B95726" w:rsidP="00B95726">
            <w:pPr>
              <w:rPr>
                <w:rFonts w:ascii="Times New Roman" w:eastAsia="Times New Roman" w:hAnsi="Times New Roman" w:cs="Times New Roman"/>
                <w:sz w:val="20"/>
                <w:szCs w:val="20"/>
                <w:lang w:val="ru-RU"/>
              </w:rPr>
            </w:pPr>
          </w:p>
        </w:tc>
        <w:tc>
          <w:tcPr>
            <w:tcW w:w="2410" w:type="dxa"/>
          </w:tcPr>
          <w:p w:rsidR="00B95726" w:rsidRPr="00C62CF5" w:rsidRDefault="00B95726" w:rsidP="00B95726">
            <w:pPr>
              <w:tabs>
                <w:tab w:val="left" w:pos="1494"/>
              </w:tabs>
              <w:spacing w:before="105"/>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10"/>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случае</w:t>
            </w:r>
          </w:p>
          <w:p w:rsidR="00B95726" w:rsidRPr="00C62CF5" w:rsidRDefault="00B95726" w:rsidP="00B95726">
            <w:pPr>
              <w:spacing w:before="9"/>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выявления</w:t>
            </w:r>
          </w:p>
          <w:p w:rsidR="00B95726" w:rsidRPr="00C62CF5" w:rsidRDefault="00B95726" w:rsidP="00B95726">
            <w:pPr>
              <w:tabs>
                <w:tab w:val="left" w:pos="1025"/>
                <w:tab w:val="left" w:pos="1376"/>
                <w:tab w:val="left" w:pos="1424"/>
                <w:tab w:val="left" w:pos="1867"/>
                <w:tab w:val="left" w:pos="2124"/>
              </w:tabs>
              <w:spacing w:before="9" w:line="247" w:lineRule="auto"/>
              <w:ind w:left="62" w:right="48"/>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оснований</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 xml:space="preserve">для </w:t>
            </w:r>
            <w:r w:rsidRPr="00C62CF5">
              <w:rPr>
                <w:rFonts w:ascii="Times New Roman" w:eastAsia="Times New Roman" w:hAnsi="Times New Roman" w:cs="Times New Roman"/>
                <w:spacing w:val="-2"/>
                <w:sz w:val="20"/>
                <w:szCs w:val="20"/>
                <w:lang w:val="ru-RU"/>
              </w:rPr>
              <w:t>отказа</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6"/>
                <w:sz w:val="20"/>
                <w:szCs w:val="20"/>
                <w:lang w:val="ru-RU"/>
              </w:rPr>
              <w:t xml:space="preserve"> </w:t>
            </w:r>
            <w:r w:rsidRPr="00C62CF5">
              <w:rPr>
                <w:rFonts w:ascii="Times New Roman" w:eastAsia="Times New Roman" w:hAnsi="Times New Roman" w:cs="Times New Roman"/>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приеме документов, направление заявителю</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59"/>
                <w:sz w:val="20"/>
                <w:szCs w:val="20"/>
                <w:lang w:val="ru-RU"/>
              </w:rPr>
              <w:t xml:space="preserve"> </w:t>
            </w:r>
            <w:r w:rsidRPr="00C62CF5">
              <w:rPr>
                <w:rFonts w:ascii="Times New Roman" w:eastAsia="Times New Roman" w:hAnsi="Times New Roman" w:cs="Times New Roman"/>
                <w:spacing w:val="-6"/>
                <w:sz w:val="20"/>
                <w:szCs w:val="20"/>
                <w:lang w:val="ru-RU"/>
              </w:rPr>
              <w:t xml:space="preserve">в </w:t>
            </w:r>
            <w:r w:rsidRPr="00C62CF5">
              <w:rPr>
                <w:rFonts w:ascii="Times New Roman" w:eastAsia="Times New Roman" w:hAnsi="Times New Roman" w:cs="Times New Roman"/>
                <w:spacing w:val="-2"/>
                <w:sz w:val="20"/>
                <w:szCs w:val="20"/>
                <w:lang w:val="ru-RU"/>
              </w:rPr>
              <w:t>электронной</w:t>
            </w:r>
            <w:r w:rsidRPr="00C62CF5">
              <w:rPr>
                <w:rFonts w:ascii="Times New Roman" w:eastAsia="Times New Roman" w:hAnsi="Times New Roman" w:cs="Times New Roman"/>
                <w:spacing w:val="40"/>
                <w:sz w:val="20"/>
                <w:szCs w:val="20"/>
                <w:lang w:val="ru-RU"/>
              </w:rPr>
              <w:t xml:space="preserve"> </w:t>
            </w:r>
            <w:r w:rsidRPr="00C62CF5">
              <w:rPr>
                <w:rFonts w:ascii="Times New Roman" w:eastAsia="Times New Roman" w:hAnsi="Times New Roman" w:cs="Times New Roman"/>
                <w:spacing w:val="-2"/>
                <w:sz w:val="20"/>
                <w:szCs w:val="20"/>
                <w:lang w:val="ru-RU"/>
              </w:rPr>
              <w:t>форме</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 xml:space="preserve">личный </w:t>
            </w:r>
            <w:r w:rsidRPr="00C62CF5">
              <w:rPr>
                <w:rFonts w:ascii="Times New Roman" w:eastAsia="Times New Roman" w:hAnsi="Times New Roman" w:cs="Times New Roman"/>
                <w:sz w:val="20"/>
                <w:szCs w:val="20"/>
                <w:lang w:val="ru-RU"/>
              </w:rPr>
              <w:t>кабинет</w:t>
            </w:r>
            <w:r w:rsidRPr="00C62CF5">
              <w:rPr>
                <w:rFonts w:ascii="Times New Roman" w:eastAsia="Times New Roman" w:hAnsi="Times New Roman" w:cs="Times New Roman"/>
                <w:spacing w:val="40"/>
                <w:sz w:val="20"/>
                <w:szCs w:val="20"/>
                <w:lang w:val="ru-RU"/>
              </w:rPr>
              <w:t xml:space="preserve"> </w:t>
            </w:r>
            <w:r w:rsidRPr="00C62CF5">
              <w:rPr>
                <w:rFonts w:ascii="Times New Roman" w:eastAsia="Times New Roman" w:hAnsi="Times New Roman" w:cs="Times New Roman"/>
                <w:sz w:val="20"/>
                <w:szCs w:val="20"/>
                <w:lang w:val="ru-RU"/>
              </w:rPr>
              <w:t>на</w:t>
            </w:r>
            <w:r w:rsidRPr="00C62CF5">
              <w:rPr>
                <w:rFonts w:ascii="Times New Roman" w:eastAsia="Times New Roman" w:hAnsi="Times New Roman" w:cs="Times New Roman"/>
                <w:spacing w:val="40"/>
                <w:sz w:val="20"/>
                <w:szCs w:val="20"/>
                <w:lang w:val="ru-RU"/>
              </w:rPr>
              <w:t xml:space="preserve"> </w:t>
            </w:r>
            <w:r w:rsidRPr="00C62CF5">
              <w:rPr>
                <w:rFonts w:ascii="Times New Roman" w:eastAsia="Times New Roman" w:hAnsi="Times New Roman" w:cs="Times New Roman"/>
                <w:sz w:val="20"/>
                <w:szCs w:val="20"/>
                <w:lang w:val="ru-RU"/>
              </w:rPr>
              <w:t xml:space="preserve">ЕПГУ </w:t>
            </w:r>
            <w:r w:rsidRPr="00C62CF5">
              <w:rPr>
                <w:rFonts w:ascii="Times New Roman" w:eastAsia="Times New Roman" w:hAnsi="Times New Roman" w:cs="Times New Roman"/>
                <w:spacing w:val="-2"/>
                <w:sz w:val="20"/>
                <w:szCs w:val="20"/>
                <w:lang w:val="ru-RU"/>
              </w:rPr>
              <w:t>уведомления</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 xml:space="preserve">о </w:t>
            </w:r>
            <w:r w:rsidRPr="00C62CF5">
              <w:rPr>
                <w:rFonts w:ascii="Times New Roman" w:eastAsia="Times New Roman" w:hAnsi="Times New Roman" w:cs="Times New Roman"/>
                <w:spacing w:val="-2"/>
                <w:sz w:val="20"/>
                <w:szCs w:val="20"/>
                <w:lang w:val="ru-RU"/>
              </w:rPr>
              <w:t>недостаточности</w:t>
            </w:r>
          </w:p>
        </w:tc>
        <w:tc>
          <w:tcPr>
            <w:tcW w:w="1671" w:type="dxa"/>
          </w:tcPr>
          <w:p w:rsidR="00B95726" w:rsidRPr="00C62CF5" w:rsidRDefault="00B95726" w:rsidP="00B95726">
            <w:pPr>
              <w:tabs>
                <w:tab w:val="left" w:pos="651"/>
              </w:tabs>
              <w:spacing w:before="105" w:line="247" w:lineRule="auto"/>
              <w:ind w:left="62" w:right="50"/>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1</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рабочий</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4"/>
                <w:sz w:val="20"/>
                <w:szCs w:val="20"/>
              </w:rPr>
              <w:t>день</w:t>
            </w:r>
            <w:proofErr w:type="spellEnd"/>
          </w:p>
        </w:tc>
        <w:tc>
          <w:tcPr>
            <w:tcW w:w="2439" w:type="dxa"/>
          </w:tcPr>
          <w:p w:rsidR="00B95726" w:rsidRPr="00C62CF5" w:rsidRDefault="00B95726" w:rsidP="00B95726">
            <w:pPr>
              <w:rPr>
                <w:rFonts w:ascii="Times New Roman" w:eastAsia="Times New Roman" w:hAnsi="Times New Roman" w:cs="Times New Roman"/>
                <w:sz w:val="20"/>
                <w:szCs w:val="20"/>
              </w:rPr>
            </w:pPr>
          </w:p>
        </w:tc>
        <w:tc>
          <w:tcPr>
            <w:tcW w:w="2268" w:type="dxa"/>
          </w:tcPr>
          <w:p w:rsidR="00B95726" w:rsidRPr="00C62CF5" w:rsidRDefault="00B95726" w:rsidP="00B95726">
            <w:pPr>
              <w:rPr>
                <w:rFonts w:ascii="Times New Roman" w:eastAsia="Times New Roman" w:hAnsi="Times New Roman" w:cs="Times New Roman"/>
                <w:sz w:val="20"/>
                <w:szCs w:val="20"/>
              </w:rPr>
            </w:pPr>
          </w:p>
        </w:tc>
        <w:tc>
          <w:tcPr>
            <w:tcW w:w="1843" w:type="dxa"/>
          </w:tcPr>
          <w:p w:rsidR="00B95726" w:rsidRPr="00C62CF5" w:rsidRDefault="00B95726" w:rsidP="00B95726">
            <w:pPr>
              <w:spacing w:before="105" w:line="247" w:lineRule="auto"/>
              <w:ind w:left="60"/>
              <w:rPr>
                <w:rFonts w:ascii="Times New Roman" w:eastAsia="Times New Roman" w:hAnsi="Times New Roman" w:cs="Times New Roman"/>
                <w:sz w:val="20"/>
                <w:szCs w:val="20"/>
                <w:lang w:val="ru-RU"/>
              </w:rPr>
            </w:pPr>
            <w:proofErr w:type="gramStart"/>
            <w:r w:rsidRPr="00C62CF5">
              <w:rPr>
                <w:rFonts w:ascii="Times New Roman" w:eastAsia="Times New Roman" w:hAnsi="Times New Roman" w:cs="Times New Roman"/>
                <w:spacing w:val="-2"/>
                <w:sz w:val="20"/>
                <w:szCs w:val="20"/>
                <w:lang w:val="ru-RU"/>
              </w:rPr>
              <w:t xml:space="preserve">Комплектно </w:t>
            </w:r>
            <w:proofErr w:type="spellStart"/>
            <w:r w:rsidRPr="00C62CF5">
              <w:rPr>
                <w:rFonts w:ascii="Times New Roman" w:eastAsia="Times New Roman" w:hAnsi="Times New Roman" w:cs="Times New Roman"/>
                <w:spacing w:val="-4"/>
                <w:sz w:val="20"/>
                <w:szCs w:val="20"/>
                <w:lang w:val="ru-RU"/>
              </w:rPr>
              <w:t>сть</w:t>
            </w:r>
            <w:proofErr w:type="spellEnd"/>
            <w:proofErr w:type="gramEnd"/>
            <w:r w:rsidRPr="00C62CF5">
              <w:rPr>
                <w:rFonts w:ascii="Times New Roman" w:eastAsia="Times New Roman" w:hAnsi="Times New Roman" w:cs="Times New Roman"/>
                <w:spacing w:val="-4"/>
                <w:sz w:val="20"/>
                <w:szCs w:val="20"/>
                <w:lang w:val="ru-RU"/>
              </w:rPr>
              <w:t xml:space="preserve"> </w:t>
            </w:r>
            <w:r w:rsidRPr="00C62CF5">
              <w:rPr>
                <w:rFonts w:ascii="Times New Roman" w:eastAsia="Times New Roman" w:hAnsi="Times New Roman" w:cs="Times New Roman"/>
                <w:spacing w:val="-2"/>
                <w:sz w:val="20"/>
                <w:szCs w:val="20"/>
                <w:lang w:val="ru-RU"/>
              </w:rPr>
              <w:t>документов</w:t>
            </w:r>
          </w:p>
          <w:p w:rsidR="00B95726" w:rsidRPr="00C62CF5" w:rsidRDefault="00B95726" w:rsidP="00B95726">
            <w:pPr>
              <w:spacing w:line="309" w:lineRule="exact"/>
              <w:ind w:left="60"/>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10"/>
                <w:sz w:val="20"/>
                <w:szCs w:val="20"/>
                <w:lang w:val="ru-RU"/>
              </w:rPr>
              <w:t>,</w:t>
            </w:r>
          </w:p>
          <w:p w:rsidR="00B95726" w:rsidRPr="00C62CF5" w:rsidRDefault="00B95726" w:rsidP="00B95726">
            <w:pPr>
              <w:tabs>
                <w:tab w:val="left" w:pos="1339"/>
              </w:tabs>
              <w:spacing w:before="9" w:line="247" w:lineRule="auto"/>
              <w:ind w:left="60" w:right="52"/>
              <w:rPr>
                <w:rFonts w:ascii="Times New Roman" w:eastAsia="Times New Roman" w:hAnsi="Times New Roman" w:cs="Times New Roman"/>
                <w:sz w:val="20"/>
                <w:szCs w:val="20"/>
                <w:lang w:val="ru-RU"/>
              </w:rPr>
            </w:pPr>
            <w:proofErr w:type="spellStart"/>
            <w:proofErr w:type="gramStart"/>
            <w:r w:rsidRPr="00C62CF5">
              <w:rPr>
                <w:rFonts w:ascii="Times New Roman" w:eastAsia="Times New Roman" w:hAnsi="Times New Roman" w:cs="Times New Roman"/>
                <w:spacing w:val="-2"/>
                <w:sz w:val="20"/>
                <w:szCs w:val="20"/>
                <w:lang w:val="ru-RU"/>
              </w:rPr>
              <w:t>достаточнос</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5"/>
                <w:sz w:val="20"/>
                <w:szCs w:val="20"/>
                <w:lang w:val="ru-RU"/>
              </w:rPr>
              <w:t>ть</w:t>
            </w:r>
            <w:proofErr w:type="spellEnd"/>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и</w:t>
            </w:r>
          </w:p>
          <w:p w:rsidR="00B95726" w:rsidRPr="00C62CF5" w:rsidRDefault="00B95726" w:rsidP="00B95726">
            <w:pPr>
              <w:spacing w:line="247" w:lineRule="auto"/>
              <w:ind w:left="60" w:right="10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достоверно</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4"/>
                <w:sz w:val="20"/>
                <w:szCs w:val="20"/>
              </w:rPr>
              <w:t>сть</w:t>
            </w:r>
            <w:proofErr w:type="spellEnd"/>
            <w:r w:rsidRPr="00C62CF5">
              <w:rPr>
                <w:rFonts w:ascii="Times New Roman" w:eastAsia="Times New Roman" w:hAnsi="Times New Roman" w:cs="Times New Roman"/>
                <w:spacing w:val="-4"/>
                <w:sz w:val="20"/>
                <w:szCs w:val="20"/>
              </w:rPr>
              <w:t xml:space="preserve"> </w:t>
            </w:r>
            <w:proofErr w:type="spellStart"/>
            <w:r w:rsidRPr="00C62CF5">
              <w:rPr>
                <w:rFonts w:ascii="Times New Roman" w:eastAsia="Times New Roman" w:hAnsi="Times New Roman" w:cs="Times New Roman"/>
                <w:spacing w:val="-2"/>
                <w:sz w:val="20"/>
                <w:szCs w:val="20"/>
              </w:rPr>
              <w:t>информаци</w:t>
            </w:r>
            <w:proofErr w:type="spellEnd"/>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pacing w:val="-10"/>
                <w:sz w:val="20"/>
                <w:szCs w:val="20"/>
              </w:rPr>
              <w:t>и</w:t>
            </w: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398"/>
        </w:trPr>
        <w:tc>
          <w:tcPr>
            <w:tcW w:w="1904"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tabs>
                <w:tab w:val="left" w:pos="2141"/>
              </w:tabs>
              <w:spacing w:before="105" w:line="247" w:lineRule="auto"/>
              <w:ind w:left="62" w:right="50"/>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Представленных документов,</w:t>
            </w:r>
            <w:r w:rsidRPr="00C62CF5">
              <w:rPr>
                <w:rFonts w:ascii="Times New Roman" w:eastAsia="Times New Roman" w:hAnsi="Times New Roman" w:cs="Times New Roman"/>
                <w:sz w:val="20"/>
                <w:szCs w:val="20"/>
                <w:lang w:val="ru-RU"/>
              </w:rPr>
              <w:tab/>
            </w:r>
            <w:proofErr w:type="gramStart"/>
            <w:r w:rsidRPr="00C62CF5">
              <w:rPr>
                <w:rFonts w:ascii="Times New Roman" w:eastAsia="Times New Roman" w:hAnsi="Times New Roman" w:cs="Times New Roman"/>
                <w:spacing w:val="-10"/>
                <w:sz w:val="20"/>
                <w:szCs w:val="20"/>
                <w:lang w:val="ru-RU"/>
              </w:rPr>
              <w:t>с</w:t>
            </w:r>
            <w:proofErr w:type="gramEnd"/>
          </w:p>
          <w:p w:rsidR="00B95726" w:rsidRPr="00C62CF5" w:rsidRDefault="00B95726" w:rsidP="00B95726">
            <w:pPr>
              <w:tabs>
                <w:tab w:val="left" w:pos="1997"/>
              </w:tabs>
              <w:spacing w:line="247" w:lineRule="auto"/>
              <w:ind w:left="62" w:right="48"/>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указанием</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6"/>
                <w:sz w:val="20"/>
                <w:szCs w:val="20"/>
                <w:lang w:val="ru-RU"/>
              </w:rPr>
              <w:t xml:space="preserve">на </w:t>
            </w:r>
            <w:r w:rsidRPr="00C62CF5">
              <w:rPr>
                <w:rFonts w:ascii="Times New Roman" w:eastAsia="Times New Roman" w:hAnsi="Times New Roman" w:cs="Times New Roman"/>
                <w:spacing w:val="-2"/>
                <w:sz w:val="20"/>
                <w:szCs w:val="20"/>
                <w:lang w:val="ru-RU"/>
              </w:rPr>
              <w:t>соответствующий документ,</w:t>
            </w:r>
          </w:p>
          <w:p w:rsidR="00B95726" w:rsidRPr="00C62CF5" w:rsidRDefault="00B95726" w:rsidP="00B95726">
            <w:pPr>
              <w:tabs>
                <w:tab w:val="right" w:pos="2262"/>
              </w:tabs>
              <w:spacing w:line="247" w:lineRule="auto"/>
              <w:ind w:left="62" w:right="49"/>
              <w:rPr>
                <w:rFonts w:ascii="Times New Roman" w:eastAsia="Times New Roman" w:hAnsi="Times New Roman" w:cs="Times New Roman"/>
                <w:sz w:val="20"/>
                <w:szCs w:val="20"/>
                <w:lang w:val="ru-RU"/>
              </w:rPr>
            </w:pPr>
            <w:proofErr w:type="gramStart"/>
            <w:r w:rsidRPr="00C62CF5">
              <w:rPr>
                <w:rFonts w:ascii="Times New Roman" w:eastAsia="Times New Roman" w:hAnsi="Times New Roman" w:cs="Times New Roman"/>
                <w:spacing w:val="-2"/>
                <w:sz w:val="20"/>
                <w:szCs w:val="20"/>
                <w:lang w:val="ru-RU"/>
              </w:rPr>
              <w:t>предусмотренный</w:t>
            </w:r>
            <w:proofErr w:type="gramEnd"/>
            <w:r w:rsidRPr="00C62CF5">
              <w:rPr>
                <w:rFonts w:ascii="Times New Roman" w:eastAsia="Times New Roman" w:hAnsi="Times New Roman" w:cs="Times New Roman"/>
                <w:spacing w:val="-2"/>
                <w:sz w:val="20"/>
                <w:szCs w:val="20"/>
                <w:lang w:val="ru-RU"/>
              </w:rPr>
              <w:t xml:space="preserve"> </w:t>
            </w:r>
            <w:hyperlink w:anchor="_bookmark5" w:history="1">
              <w:r w:rsidRPr="00C62CF5">
                <w:rPr>
                  <w:rFonts w:ascii="Times New Roman" w:eastAsia="Times New Roman" w:hAnsi="Times New Roman" w:cs="Times New Roman"/>
                  <w:spacing w:val="-2"/>
                  <w:sz w:val="20"/>
                  <w:szCs w:val="20"/>
                  <w:lang w:val="ru-RU"/>
                </w:rPr>
                <w:t>пунктом</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2.</w:t>
              </w:r>
            </w:hyperlink>
            <w:r w:rsidRPr="00C62CF5">
              <w:rPr>
                <w:rFonts w:ascii="Times New Roman" w:eastAsia="Times New Roman" w:hAnsi="Times New Roman" w:cs="Times New Roman"/>
                <w:spacing w:val="-4"/>
                <w:sz w:val="20"/>
                <w:szCs w:val="20"/>
                <w:lang w:val="ru-RU"/>
              </w:rPr>
              <w:t>7</w:t>
            </w:r>
          </w:p>
          <w:p w:rsidR="00B95726" w:rsidRPr="00C62CF5" w:rsidRDefault="00B95726" w:rsidP="00B95726">
            <w:pPr>
              <w:tabs>
                <w:tab w:val="left" w:pos="899"/>
                <w:tab w:val="left" w:pos="2125"/>
              </w:tabs>
              <w:spacing w:line="247" w:lineRule="auto"/>
              <w:ind w:left="62" w:right="48"/>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Административно </w:t>
            </w:r>
            <w:proofErr w:type="spellStart"/>
            <w:r w:rsidRPr="00C62CF5">
              <w:rPr>
                <w:rFonts w:ascii="Times New Roman" w:eastAsia="Times New Roman" w:hAnsi="Times New Roman" w:cs="Times New Roman"/>
                <w:spacing w:val="-6"/>
                <w:sz w:val="20"/>
                <w:szCs w:val="20"/>
                <w:lang w:val="ru-RU"/>
              </w:rPr>
              <w:t>го</w:t>
            </w:r>
            <w:proofErr w:type="spell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 xml:space="preserve">регламента, </w:t>
            </w:r>
            <w:r w:rsidRPr="00C62CF5">
              <w:rPr>
                <w:rFonts w:ascii="Times New Roman" w:eastAsia="Times New Roman" w:hAnsi="Times New Roman" w:cs="Times New Roman"/>
                <w:spacing w:val="-4"/>
                <w:sz w:val="20"/>
                <w:szCs w:val="20"/>
                <w:lang w:val="ru-RU"/>
              </w:rPr>
              <w:t>либо</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о</w:t>
            </w:r>
          </w:p>
        </w:tc>
        <w:tc>
          <w:tcPr>
            <w:tcW w:w="4110" w:type="dxa"/>
            <w:gridSpan w:val="2"/>
          </w:tcPr>
          <w:p w:rsidR="00B95726" w:rsidRPr="00C62CF5" w:rsidRDefault="00B95726" w:rsidP="00B95726">
            <w:pPr>
              <w:rPr>
                <w:rFonts w:ascii="Times New Roman" w:eastAsia="Times New Roman" w:hAnsi="Times New Roman" w:cs="Times New Roman"/>
                <w:sz w:val="20"/>
                <w:szCs w:val="20"/>
                <w:lang w:val="ru-RU"/>
              </w:rPr>
            </w:pPr>
          </w:p>
        </w:tc>
        <w:tc>
          <w:tcPr>
            <w:tcW w:w="2268" w:type="dxa"/>
          </w:tcPr>
          <w:p w:rsidR="00B95726" w:rsidRPr="00C62CF5" w:rsidRDefault="00B95726" w:rsidP="00B95726">
            <w:pPr>
              <w:rPr>
                <w:rFonts w:ascii="Times New Roman" w:eastAsia="Times New Roman" w:hAnsi="Times New Roman" w:cs="Times New Roman"/>
                <w:sz w:val="20"/>
                <w:szCs w:val="20"/>
                <w:lang w:val="ru-RU"/>
              </w:rPr>
            </w:pPr>
          </w:p>
        </w:tc>
        <w:tc>
          <w:tcPr>
            <w:tcW w:w="1843" w:type="dxa"/>
          </w:tcPr>
          <w:p w:rsidR="00B95726" w:rsidRPr="00C62CF5" w:rsidRDefault="00B95726" w:rsidP="00B95726">
            <w:pPr>
              <w:rPr>
                <w:rFonts w:ascii="Times New Roman" w:eastAsia="Times New Roman" w:hAnsi="Times New Roman" w:cs="Times New Roman"/>
                <w:sz w:val="20"/>
                <w:szCs w:val="20"/>
                <w:lang w:val="ru-RU"/>
              </w:rPr>
            </w:pPr>
          </w:p>
        </w:tc>
        <w:tc>
          <w:tcPr>
            <w:tcW w:w="2410" w:type="dxa"/>
          </w:tcPr>
          <w:p w:rsidR="00B95726" w:rsidRPr="00C62CF5" w:rsidRDefault="00B95726" w:rsidP="00B95726">
            <w:pPr>
              <w:rPr>
                <w:rFonts w:ascii="Times New Roman" w:eastAsia="Times New Roman" w:hAnsi="Times New Roman" w:cs="Times New Roman"/>
                <w:sz w:val="20"/>
                <w:szCs w:val="20"/>
                <w:lang w:val="ru-RU"/>
              </w:rPr>
            </w:pPr>
          </w:p>
        </w:tc>
      </w:tr>
    </w:tbl>
    <w:p w:rsidR="00B95726" w:rsidRPr="00C62CF5" w:rsidRDefault="00B95726" w:rsidP="00B95726">
      <w:pPr>
        <w:widowControl w:val="0"/>
        <w:autoSpaceDE w:val="0"/>
        <w:autoSpaceDN w:val="0"/>
        <w:spacing w:before="125"/>
        <w:ind w:firstLine="0"/>
        <w:rPr>
          <w:rFonts w:ascii="Times New Roman" w:eastAsia="Times New Roman" w:hAnsi="Times New Roman" w:cs="Times New Roman"/>
          <w:b/>
          <w:sz w:val="20"/>
          <w:szCs w:val="20"/>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4110"/>
        <w:gridCol w:w="2268"/>
        <w:gridCol w:w="1843"/>
        <w:gridCol w:w="2410"/>
      </w:tblGrid>
      <w:tr w:rsidR="00B95726" w:rsidRPr="00C62CF5" w:rsidTr="00B95726">
        <w:trPr>
          <w:trHeight w:val="844"/>
        </w:trPr>
        <w:tc>
          <w:tcPr>
            <w:tcW w:w="1904" w:type="dxa"/>
          </w:tcPr>
          <w:p w:rsidR="00B95726" w:rsidRPr="00C62CF5" w:rsidRDefault="00B95726" w:rsidP="00B95726">
            <w:pPr>
              <w:rPr>
                <w:rFonts w:ascii="Times New Roman" w:eastAsia="Times New Roman" w:hAnsi="Times New Roman" w:cs="Times New Roman"/>
                <w:sz w:val="20"/>
                <w:szCs w:val="20"/>
                <w:lang w:val="ru-RU"/>
              </w:rPr>
            </w:pPr>
          </w:p>
        </w:tc>
        <w:tc>
          <w:tcPr>
            <w:tcW w:w="2410" w:type="dxa"/>
          </w:tcPr>
          <w:p w:rsidR="00B95726" w:rsidRPr="00C62CF5" w:rsidRDefault="00B95726" w:rsidP="00B95726">
            <w:pPr>
              <w:spacing w:before="105" w:line="247" w:lineRule="auto"/>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выявленных</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нарушениях</w:t>
            </w:r>
            <w:proofErr w:type="spellEnd"/>
          </w:p>
        </w:tc>
        <w:tc>
          <w:tcPr>
            <w:tcW w:w="4110" w:type="dxa"/>
          </w:tcPr>
          <w:p w:rsidR="00B95726" w:rsidRPr="00C62CF5" w:rsidRDefault="00B95726" w:rsidP="00B95726">
            <w:pPr>
              <w:rPr>
                <w:rFonts w:ascii="Times New Roman" w:eastAsia="Times New Roman" w:hAnsi="Times New Roman" w:cs="Times New Roman"/>
                <w:sz w:val="20"/>
                <w:szCs w:val="20"/>
              </w:rPr>
            </w:pPr>
          </w:p>
        </w:tc>
        <w:tc>
          <w:tcPr>
            <w:tcW w:w="2268" w:type="dxa"/>
          </w:tcPr>
          <w:p w:rsidR="00B95726" w:rsidRPr="00C62CF5" w:rsidRDefault="00B95726" w:rsidP="00B95726">
            <w:pPr>
              <w:rPr>
                <w:rFonts w:ascii="Times New Roman" w:eastAsia="Times New Roman" w:hAnsi="Times New Roman" w:cs="Times New Roman"/>
                <w:sz w:val="20"/>
                <w:szCs w:val="20"/>
              </w:rPr>
            </w:pPr>
          </w:p>
        </w:tc>
        <w:tc>
          <w:tcPr>
            <w:tcW w:w="1843"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8187"/>
        </w:trPr>
        <w:tc>
          <w:tcPr>
            <w:tcW w:w="1904"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tabs>
                <w:tab w:val="left" w:pos="1494"/>
              </w:tabs>
              <w:spacing w:before="105"/>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10"/>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случае</w:t>
            </w:r>
          </w:p>
          <w:p w:rsidR="00B95726" w:rsidRPr="00C62CF5" w:rsidRDefault="00B95726" w:rsidP="00B95726">
            <w:pPr>
              <w:tabs>
                <w:tab w:val="left" w:pos="2134"/>
              </w:tabs>
              <w:spacing w:before="9" w:line="247" w:lineRule="auto"/>
              <w:ind w:left="62" w:right="49"/>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выявления нарушений</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 xml:space="preserve">в </w:t>
            </w:r>
            <w:r w:rsidRPr="00C62CF5">
              <w:rPr>
                <w:rFonts w:ascii="Times New Roman" w:eastAsia="Times New Roman" w:hAnsi="Times New Roman" w:cs="Times New Roman"/>
                <w:spacing w:val="-2"/>
                <w:sz w:val="20"/>
                <w:szCs w:val="20"/>
                <w:lang w:val="ru-RU"/>
              </w:rPr>
              <w:t>представленных необходимых документах</w:t>
            </w:r>
          </w:p>
          <w:p w:rsidR="00B95726" w:rsidRPr="00C62CF5" w:rsidRDefault="00B95726" w:rsidP="00B95726">
            <w:pPr>
              <w:tabs>
                <w:tab w:val="left" w:pos="1025"/>
                <w:tab w:val="left" w:pos="1376"/>
                <w:tab w:val="left" w:pos="1424"/>
                <w:tab w:val="left" w:pos="1865"/>
                <w:tab w:val="left" w:pos="1987"/>
                <w:tab w:val="left" w:pos="2117"/>
              </w:tabs>
              <w:spacing w:line="247" w:lineRule="auto"/>
              <w:ind w:left="62" w:right="48"/>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(сведений</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5"/>
                <w:sz w:val="20"/>
                <w:szCs w:val="20"/>
                <w:lang w:val="ru-RU"/>
              </w:rPr>
              <w:t xml:space="preserve"> </w:t>
            </w:r>
            <w:r w:rsidRPr="00C62CF5">
              <w:rPr>
                <w:rFonts w:ascii="Times New Roman" w:eastAsia="Times New Roman" w:hAnsi="Times New Roman" w:cs="Times New Roman"/>
                <w:spacing w:val="-4"/>
                <w:sz w:val="20"/>
                <w:szCs w:val="20"/>
                <w:lang w:val="ru-RU"/>
              </w:rPr>
              <w:t xml:space="preserve">из </w:t>
            </w:r>
            <w:r w:rsidRPr="00C62CF5">
              <w:rPr>
                <w:rFonts w:ascii="Times New Roman" w:eastAsia="Times New Roman" w:hAnsi="Times New Roman" w:cs="Times New Roman"/>
                <w:spacing w:val="-2"/>
                <w:sz w:val="20"/>
                <w:szCs w:val="20"/>
                <w:lang w:val="ru-RU"/>
              </w:rPr>
              <w:t>документов),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57"/>
                <w:sz w:val="20"/>
                <w:szCs w:val="20"/>
                <w:lang w:val="ru-RU"/>
              </w:rPr>
              <w:t xml:space="preserve"> </w:t>
            </w:r>
            <w:r w:rsidRPr="00C62CF5">
              <w:rPr>
                <w:rFonts w:ascii="Times New Roman" w:eastAsia="Times New Roman" w:hAnsi="Times New Roman" w:cs="Times New Roman"/>
                <w:spacing w:val="-4"/>
                <w:sz w:val="20"/>
                <w:szCs w:val="20"/>
                <w:lang w:val="ru-RU"/>
              </w:rPr>
              <w:t xml:space="preserve">не </w:t>
            </w:r>
            <w:r w:rsidRPr="00C62CF5">
              <w:rPr>
                <w:rFonts w:ascii="Times New Roman" w:eastAsia="Times New Roman" w:hAnsi="Times New Roman" w:cs="Times New Roman"/>
                <w:spacing w:val="-2"/>
                <w:sz w:val="20"/>
                <w:szCs w:val="20"/>
                <w:lang w:val="ru-RU"/>
              </w:rPr>
              <w:t>исправления выявленных нарушений, формирование</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 xml:space="preserve">и </w:t>
            </w:r>
            <w:r w:rsidRPr="00C62CF5">
              <w:rPr>
                <w:rFonts w:ascii="Times New Roman" w:eastAsia="Times New Roman" w:hAnsi="Times New Roman" w:cs="Times New Roman"/>
                <w:spacing w:val="-2"/>
                <w:sz w:val="20"/>
                <w:szCs w:val="20"/>
                <w:lang w:val="ru-RU"/>
              </w:rPr>
              <w:t>направление заявителю</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51"/>
                <w:sz w:val="20"/>
                <w:szCs w:val="20"/>
                <w:lang w:val="ru-RU"/>
              </w:rPr>
              <w:t xml:space="preserve"> </w:t>
            </w:r>
            <w:r w:rsidRPr="00C62CF5">
              <w:rPr>
                <w:rFonts w:ascii="Times New Roman" w:eastAsia="Times New Roman" w:hAnsi="Times New Roman" w:cs="Times New Roman"/>
                <w:spacing w:val="-6"/>
                <w:sz w:val="20"/>
                <w:szCs w:val="20"/>
                <w:lang w:val="ru-RU"/>
              </w:rPr>
              <w:t xml:space="preserve">в </w:t>
            </w:r>
            <w:r w:rsidRPr="00C62CF5">
              <w:rPr>
                <w:rFonts w:ascii="Times New Roman" w:eastAsia="Times New Roman" w:hAnsi="Times New Roman" w:cs="Times New Roman"/>
                <w:spacing w:val="-2"/>
                <w:sz w:val="20"/>
                <w:szCs w:val="20"/>
                <w:lang w:val="ru-RU"/>
              </w:rPr>
              <w:t>электронной</w:t>
            </w:r>
            <w:r w:rsidRPr="00C62CF5">
              <w:rPr>
                <w:rFonts w:ascii="Times New Roman" w:eastAsia="Times New Roman" w:hAnsi="Times New Roman" w:cs="Times New Roman"/>
                <w:spacing w:val="40"/>
                <w:sz w:val="20"/>
                <w:szCs w:val="20"/>
                <w:lang w:val="ru-RU"/>
              </w:rPr>
              <w:t xml:space="preserve"> </w:t>
            </w:r>
            <w:r w:rsidRPr="00C62CF5">
              <w:rPr>
                <w:rFonts w:ascii="Times New Roman" w:eastAsia="Times New Roman" w:hAnsi="Times New Roman" w:cs="Times New Roman"/>
                <w:spacing w:val="-2"/>
                <w:sz w:val="20"/>
                <w:szCs w:val="20"/>
                <w:lang w:val="ru-RU"/>
              </w:rPr>
              <w:t>форме</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 xml:space="preserve">личный </w:t>
            </w:r>
            <w:r w:rsidRPr="00C62CF5">
              <w:rPr>
                <w:rFonts w:ascii="Times New Roman" w:eastAsia="Times New Roman" w:hAnsi="Times New Roman" w:cs="Times New Roman"/>
                <w:sz w:val="20"/>
                <w:szCs w:val="20"/>
                <w:lang w:val="ru-RU"/>
              </w:rPr>
              <w:t>кабинет</w:t>
            </w:r>
            <w:r w:rsidRPr="00C62CF5">
              <w:rPr>
                <w:rFonts w:ascii="Times New Roman" w:eastAsia="Times New Roman" w:hAnsi="Times New Roman" w:cs="Times New Roman"/>
                <w:spacing w:val="40"/>
                <w:sz w:val="20"/>
                <w:szCs w:val="20"/>
                <w:lang w:val="ru-RU"/>
              </w:rPr>
              <w:t xml:space="preserve"> </w:t>
            </w:r>
            <w:r w:rsidRPr="00C62CF5">
              <w:rPr>
                <w:rFonts w:ascii="Times New Roman" w:eastAsia="Times New Roman" w:hAnsi="Times New Roman" w:cs="Times New Roman"/>
                <w:sz w:val="20"/>
                <w:szCs w:val="20"/>
                <w:lang w:val="ru-RU"/>
              </w:rPr>
              <w:t>на</w:t>
            </w:r>
            <w:r w:rsidRPr="00C62CF5">
              <w:rPr>
                <w:rFonts w:ascii="Times New Roman" w:eastAsia="Times New Roman" w:hAnsi="Times New Roman" w:cs="Times New Roman"/>
                <w:spacing w:val="40"/>
                <w:sz w:val="20"/>
                <w:szCs w:val="20"/>
                <w:lang w:val="ru-RU"/>
              </w:rPr>
              <w:t xml:space="preserve"> </w:t>
            </w:r>
            <w:r w:rsidRPr="00C62CF5">
              <w:rPr>
                <w:rFonts w:ascii="Times New Roman" w:eastAsia="Times New Roman" w:hAnsi="Times New Roman" w:cs="Times New Roman"/>
                <w:sz w:val="20"/>
                <w:szCs w:val="20"/>
                <w:lang w:val="ru-RU"/>
              </w:rPr>
              <w:t xml:space="preserve">ЕПГУ </w:t>
            </w:r>
            <w:r w:rsidRPr="00C62CF5">
              <w:rPr>
                <w:rFonts w:ascii="Times New Roman" w:eastAsia="Times New Roman" w:hAnsi="Times New Roman" w:cs="Times New Roman"/>
                <w:spacing w:val="-2"/>
                <w:sz w:val="20"/>
                <w:szCs w:val="20"/>
                <w:lang w:val="ru-RU"/>
              </w:rPr>
              <w:t>уведомления</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6"/>
                <w:sz w:val="20"/>
                <w:szCs w:val="20"/>
                <w:lang w:val="ru-RU"/>
              </w:rPr>
              <w:t xml:space="preserve">об </w:t>
            </w:r>
            <w:r w:rsidRPr="00C62CF5">
              <w:rPr>
                <w:rFonts w:ascii="Times New Roman" w:eastAsia="Times New Roman" w:hAnsi="Times New Roman" w:cs="Times New Roman"/>
                <w:spacing w:val="-2"/>
                <w:sz w:val="20"/>
                <w:szCs w:val="20"/>
                <w:lang w:val="ru-RU"/>
              </w:rPr>
              <w:t>отказе</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6"/>
                <w:sz w:val="20"/>
                <w:szCs w:val="20"/>
                <w:lang w:val="ru-RU"/>
              </w:rPr>
              <w:t xml:space="preserve"> </w:t>
            </w:r>
            <w:r w:rsidRPr="00C62CF5">
              <w:rPr>
                <w:rFonts w:ascii="Times New Roman" w:eastAsia="Times New Roman" w:hAnsi="Times New Roman" w:cs="Times New Roman"/>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приеме документов, необходимых</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 xml:space="preserve">для </w:t>
            </w:r>
            <w:r w:rsidRPr="00C62CF5">
              <w:rPr>
                <w:rFonts w:ascii="Times New Roman" w:eastAsia="Times New Roman" w:hAnsi="Times New Roman" w:cs="Times New Roman"/>
                <w:spacing w:val="-2"/>
                <w:sz w:val="20"/>
                <w:szCs w:val="20"/>
                <w:lang w:val="ru-RU"/>
              </w:rPr>
              <w:t>предоставления государственной услуги,</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4"/>
                <w:sz w:val="20"/>
                <w:szCs w:val="20"/>
                <w:lang w:val="ru-RU"/>
              </w:rPr>
              <w:t xml:space="preserve"> </w:t>
            </w:r>
            <w:proofErr w:type="gramStart"/>
            <w:r w:rsidRPr="00C62CF5">
              <w:rPr>
                <w:rFonts w:ascii="Times New Roman" w:eastAsia="Times New Roman" w:hAnsi="Times New Roman" w:cs="Times New Roman"/>
                <w:spacing w:val="-6"/>
                <w:sz w:val="20"/>
                <w:szCs w:val="20"/>
                <w:lang w:val="ru-RU"/>
              </w:rPr>
              <w:t>с</w:t>
            </w:r>
            <w:proofErr w:type="gramEnd"/>
          </w:p>
          <w:p w:rsidR="00B95726" w:rsidRPr="00C62CF5" w:rsidRDefault="00B95726" w:rsidP="00B95726">
            <w:pPr>
              <w:spacing w:line="301"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указанием</w:t>
            </w:r>
            <w:proofErr w:type="spellEnd"/>
            <w:r w:rsidRPr="00C62CF5">
              <w:rPr>
                <w:rFonts w:ascii="Times New Roman" w:eastAsia="Times New Roman" w:hAnsi="Times New Roman" w:cs="Times New Roman"/>
                <w:spacing w:val="79"/>
                <w:sz w:val="20"/>
                <w:szCs w:val="20"/>
              </w:rPr>
              <w:t xml:space="preserve"> </w:t>
            </w:r>
            <w:proofErr w:type="spellStart"/>
            <w:r w:rsidRPr="00C62CF5">
              <w:rPr>
                <w:rFonts w:ascii="Times New Roman" w:eastAsia="Times New Roman" w:hAnsi="Times New Roman" w:cs="Times New Roman"/>
                <w:spacing w:val="-2"/>
                <w:sz w:val="20"/>
                <w:szCs w:val="20"/>
              </w:rPr>
              <w:t>причин</w:t>
            </w:r>
            <w:proofErr w:type="spellEnd"/>
          </w:p>
        </w:tc>
        <w:tc>
          <w:tcPr>
            <w:tcW w:w="4110" w:type="dxa"/>
          </w:tcPr>
          <w:p w:rsidR="00B95726" w:rsidRPr="00C62CF5" w:rsidRDefault="00B95726" w:rsidP="00B95726">
            <w:pPr>
              <w:rPr>
                <w:rFonts w:ascii="Times New Roman" w:eastAsia="Times New Roman" w:hAnsi="Times New Roman" w:cs="Times New Roman"/>
                <w:sz w:val="20"/>
                <w:szCs w:val="20"/>
              </w:rPr>
            </w:pPr>
          </w:p>
        </w:tc>
        <w:tc>
          <w:tcPr>
            <w:tcW w:w="2268" w:type="dxa"/>
          </w:tcPr>
          <w:p w:rsidR="00B95726" w:rsidRPr="00C62CF5" w:rsidRDefault="00B95726" w:rsidP="00B95726">
            <w:pPr>
              <w:rPr>
                <w:rFonts w:ascii="Times New Roman" w:eastAsia="Times New Roman" w:hAnsi="Times New Roman" w:cs="Times New Roman"/>
                <w:sz w:val="20"/>
                <w:szCs w:val="20"/>
              </w:rPr>
            </w:pPr>
          </w:p>
        </w:tc>
        <w:tc>
          <w:tcPr>
            <w:tcW w:w="1843"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rPr>
                <w:rFonts w:ascii="Times New Roman" w:eastAsia="Times New Roman" w:hAnsi="Times New Roman" w:cs="Times New Roman"/>
                <w:sz w:val="20"/>
                <w:szCs w:val="20"/>
              </w:rPr>
            </w:pPr>
          </w:p>
        </w:tc>
      </w:tr>
    </w:tbl>
    <w:p w:rsidR="00B95726" w:rsidRPr="00C62CF5" w:rsidRDefault="00B95726" w:rsidP="00B95726">
      <w:pPr>
        <w:widowControl w:val="0"/>
        <w:autoSpaceDE w:val="0"/>
        <w:autoSpaceDN w:val="0"/>
        <w:spacing w:before="125"/>
        <w:ind w:firstLine="0"/>
        <w:rPr>
          <w:rFonts w:ascii="Times New Roman" w:eastAsia="Times New Roman" w:hAnsi="Times New Roman" w:cs="Times New Roman"/>
          <w:b/>
          <w:sz w:val="20"/>
          <w:szCs w:val="20"/>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1671"/>
        <w:gridCol w:w="2439"/>
        <w:gridCol w:w="2268"/>
        <w:gridCol w:w="1843"/>
        <w:gridCol w:w="2410"/>
      </w:tblGrid>
      <w:tr w:rsidR="00B95726" w:rsidRPr="00C62CF5" w:rsidTr="00B95726">
        <w:trPr>
          <w:trHeight w:hRule="exact" w:val="535"/>
        </w:trPr>
        <w:tc>
          <w:tcPr>
            <w:tcW w:w="1904"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spacing w:before="105"/>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отказа</w:t>
            </w:r>
            <w:proofErr w:type="spellEnd"/>
          </w:p>
        </w:tc>
        <w:tc>
          <w:tcPr>
            <w:tcW w:w="4110" w:type="dxa"/>
            <w:gridSpan w:val="2"/>
          </w:tcPr>
          <w:p w:rsidR="00B95726" w:rsidRPr="00C62CF5" w:rsidRDefault="00B95726" w:rsidP="00B95726">
            <w:pPr>
              <w:rPr>
                <w:rFonts w:ascii="Times New Roman" w:eastAsia="Times New Roman" w:hAnsi="Times New Roman" w:cs="Times New Roman"/>
                <w:sz w:val="20"/>
                <w:szCs w:val="20"/>
              </w:rPr>
            </w:pPr>
          </w:p>
        </w:tc>
        <w:tc>
          <w:tcPr>
            <w:tcW w:w="2268" w:type="dxa"/>
          </w:tcPr>
          <w:p w:rsidR="00B95726" w:rsidRPr="00C62CF5" w:rsidRDefault="00B95726" w:rsidP="00B95726">
            <w:pPr>
              <w:rPr>
                <w:rFonts w:ascii="Times New Roman" w:eastAsia="Times New Roman" w:hAnsi="Times New Roman" w:cs="Times New Roman"/>
                <w:sz w:val="20"/>
                <w:szCs w:val="20"/>
              </w:rPr>
            </w:pPr>
          </w:p>
        </w:tc>
        <w:tc>
          <w:tcPr>
            <w:tcW w:w="1843"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430"/>
        </w:trPr>
        <w:tc>
          <w:tcPr>
            <w:tcW w:w="1904" w:type="dxa"/>
            <w:vMerge w:val="restart"/>
          </w:tcPr>
          <w:p w:rsidR="00B95726" w:rsidRPr="00C62CF5" w:rsidRDefault="00B95726" w:rsidP="00B95726">
            <w:pPr>
              <w:rPr>
                <w:rFonts w:ascii="Times New Roman" w:eastAsia="Times New Roman" w:hAnsi="Times New Roman" w:cs="Times New Roman"/>
                <w:sz w:val="20"/>
                <w:szCs w:val="20"/>
              </w:rPr>
            </w:pPr>
          </w:p>
        </w:tc>
        <w:tc>
          <w:tcPr>
            <w:tcW w:w="2410" w:type="dxa"/>
            <w:tcBorders>
              <w:bottom w:val="nil"/>
            </w:tcBorders>
          </w:tcPr>
          <w:p w:rsidR="00B95726" w:rsidRPr="00C62CF5" w:rsidRDefault="00B95726" w:rsidP="00B95726">
            <w:pPr>
              <w:tabs>
                <w:tab w:val="left" w:pos="1489"/>
              </w:tabs>
              <w:spacing w:before="105" w:line="300" w:lineRule="exact"/>
              <w:ind w:left="57"/>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В</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случае</w:t>
            </w:r>
            <w:proofErr w:type="spellEnd"/>
          </w:p>
        </w:tc>
        <w:tc>
          <w:tcPr>
            <w:tcW w:w="4110" w:type="dxa"/>
            <w:gridSpan w:val="2"/>
            <w:tcBorders>
              <w:bottom w:val="nil"/>
            </w:tcBorders>
          </w:tcPr>
          <w:p w:rsidR="00B95726" w:rsidRPr="00C62CF5" w:rsidRDefault="00B95726" w:rsidP="00B95726">
            <w:pPr>
              <w:spacing w:before="105" w:line="300" w:lineRule="exact"/>
              <w:ind w:left="57"/>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1</w:t>
            </w:r>
            <w:r w:rsidRPr="00C62CF5">
              <w:rPr>
                <w:rFonts w:ascii="Times New Roman" w:eastAsia="Times New Roman" w:hAnsi="Times New Roman" w:cs="Times New Roman"/>
                <w:spacing w:val="-4"/>
                <w:sz w:val="20"/>
                <w:szCs w:val="20"/>
              </w:rPr>
              <w:t xml:space="preserve"> </w:t>
            </w:r>
            <w:proofErr w:type="spellStart"/>
            <w:r w:rsidRPr="00C62CF5">
              <w:rPr>
                <w:rFonts w:ascii="Times New Roman" w:eastAsia="Times New Roman" w:hAnsi="Times New Roman" w:cs="Times New Roman"/>
                <w:sz w:val="20"/>
                <w:szCs w:val="20"/>
              </w:rPr>
              <w:t>рабочий</w:t>
            </w:r>
            <w:proofErr w:type="spellEnd"/>
            <w:r w:rsidRPr="00C62CF5">
              <w:rPr>
                <w:rFonts w:ascii="Times New Roman" w:eastAsia="Times New Roman" w:hAnsi="Times New Roman" w:cs="Times New Roman"/>
                <w:spacing w:val="-3"/>
                <w:sz w:val="20"/>
                <w:szCs w:val="20"/>
              </w:rPr>
              <w:t xml:space="preserve"> </w:t>
            </w:r>
            <w:proofErr w:type="spellStart"/>
            <w:r w:rsidRPr="00C62CF5">
              <w:rPr>
                <w:rFonts w:ascii="Times New Roman" w:eastAsia="Times New Roman" w:hAnsi="Times New Roman" w:cs="Times New Roman"/>
                <w:spacing w:val="-4"/>
                <w:sz w:val="20"/>
                <w:szCs w:val="20"/>
              </w:rPr>
              <w:t>день</w:t>
            </w:r>
            <w:proofErr w:type="spellEnd"/>
          </w:p>
        </w:tc>
        <w:tc>
          <w:tcPr>
            <w:tcW w:w="2268" w:type="dxa"/>
            <w:tcBorders>
              <w:bottom w:val="nil"/>
            </w:tcBorders>
          </w:tcPr>
          <w:p w:rsidR="00B95726" w:rsidRPr="00C62CF5" w:rsidRDefault="00B95726" w:rsidP="00B95726">
            <w:pPr>
              <w:spacing w:before="105"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Должностное</w:t>
            </w:r>
            <w:proofErr w:type="spellEnd"/>
          </w:p>
        </w:tc>
        <w:tc>
          <w:tcPr>
            <w:tcW w:w="1843" w:type="dxa"/>
            <w:tcBorders>
              <w:bottom w:val="nil"/>
            </w:tcBorders>
          </w:tcPr>
          <w:p w:rsidR="00B95726" w:rsidRPr="00C62CF5" w:rsidRDefault="00B95726" w:rsidP="00B95726">
            <w:pPr>
              <w:spacing w:before="105"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w:t>
            </w:r>
            <w:proofErr w:type="spellEnd"/>
          </w:p>
        </w:tc>
        <w:tc>
          <w:tcPr>
            <w:tcW w:w="2410" w:type="dxa"/>
            <w:vMerge w:val="restart"/>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отсутствия</w:t>
            </w:r>
            <w:proofErr w:type="spellEnd"/>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лицо</w:t>
            </w:r>
            <w:proofErr w:type="spellEnd"/>
          </w:p>
        </w:tc>
        <w:tc>
          <w:tcPr>
            <w:tcW w:w="1843"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енный</w:t>
            </w:r>
            <w:proofErr w:type="spellEnd"/>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861"/>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оснований</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5"/>
                <w:sz w:val="20"/>
                <w:szCs w:val="20"/>
              </w:rPr>
              <w:t>для</w:t>
            </w:r>
            <w:proofErr w:type="spellEnd"/>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Уполномоченног</w:t>
            </w:r>
            <w:proofErr w:type="spellEnd"/>
          </w:p>
        </w:tc>
        <w:tc>
          <w:tcPr>
            <w:tcW w:w="1843"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орган</w:t>
            </w:r>
            <w:proofErr w:type="spellEnd"/>
            <w:r w:rsidRPr="00C62CF5">
              <w:rPr>
                <w:rFonts w:ascii="Times New Roman" w:eastAsia="Times New Roman" w:hAnsi="Times New Roman" w:cs="Times New Roman"/>
                <w:spacing w:val="-2"/>
                <w:sz w:val="20"/>
                <w:szCs w:val="20"/>
              </w:rPr>
              <w:t>/ГИС</w:t>
            </w: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043"/>
                <w:tab w:val="left" w:pos="1419"/>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отказа</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приеме</w:t>
            </w:r>
            <w:proofErr w:type="spellEnd"/>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tabs>
                <w:tab w:val="left" w:pos="1263"/>
              </w:tabs>
              <w:spacing w:line="299" w:lineRule="exact"/>
              <w:ind w:left="57"/>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о</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органа</w:t>
            </w:r>
            <w:proofErr w:type="spellEnd"/>
            <w:r w:rsidRPr="00C62CF5">
              <w:rPr>
                <w:rFonts w:ascii="Times New Roman" w:eastAsia="Times New Roman" w:hAnsi="Times New Roman" w:cs="Times New Roman"/>
                <w:spacing w:val="-2"/>
                <w:sz w:val="20"/>
                <w:szCs w:val="20"/>
              </w:rPr>
              <w:t>,</w:t>
            </w:r>
          </w:p>
        </w:tc>
        <w:tc>
          <w:tcPr>
            <w:tcW w:w="1843"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r w:rsidRPr="00C62CF5">
              <w:rPr>
                <w:rFonts w:ascii="Times New Roman" w:eastAsia="Times New Roman" w:hAnsi="Times New Roman" w:cs="Times New Roman"/>
                <w:spacing w:val="-2"/>
                <w:sz w:val="20"/>
                <w:szCs w:val="20"/>
              </w:rPr>
              <w:t>,</w:t>
            </w:r>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spacing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ответственное</w:t>
            </w:r>
            <w:proofErr w:type="spellEnd"/>
            <w:r w:rsidRPr="00C62CF5">
              <w:rPr>
                <w:rFonts w:ascii="Times New Roman" w:eastAsia="Times New Roman" w:hAnsi="Times New Roman" w:cs="Times New Roman"/>
                <w:spacing w:val="50"/>
                <w:w w:val="150"/>
                <w:sz w:val="20"/>
                <w:szCs w:val="20"/>
              </w:rPr>
              <w:t xml:space="preserve"> </w:t>
            </w:r>
            <w:proofErr w:type="spellStart"/>
            <w:r w:rsidRPr="00C62CF5">
              <w:rPr>
                <w:rFonts w:ascii="Times New Roman" w:eastAsia="Times New Roman" w:hAnsi="Times New Roman" w:cs="Times New Roman"/>
                <w:spacing w:val="-5"/>
                <w:sz w:val="20"/>
                <w:szCs w:val="20"/>
              </w:rPr>
              <w:t>за</w:t>
            </w:r>
            <w:proofErr w:type="spellEnd"/>
          </w:p>
        </w:tc>
        <w:tc>
          <w:tcPr>
            <w:tcW w:w="1843"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предусмотренных</w:t>
            </w:r>
            <w:proofErr w:type="spellEnd"/>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регистрацию</w:t>
            </w:r>
            <w:proofErr w:type="spellEnd"/>
          </w:p>
        </w:tc>
        <w:tc>
          <w:tcPr>
            <w:tcW w:w="1843"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right" w:pos="2257"/>
              </w:tabs>
              <w:spacing w:line="299" w:lineRule="exact"/>
              <w:ind w:left="57"/>
              <w:rPr>
                <w:rFonts w:ascii="Times New Roman" w:eastAsia="Times New Roman" w:hAnsi="Times New Roman" w:cs="Times New Roman"/>
                <w:sz w:val="20"/>
                <w:szCs w:val="20"/>
              </w:rPr>
            </w:pPr>
            <w:hyperlink w:anchor="_bookmark9" w:history="1">
              <w:proofErr w:type="spellStart"/>
              <w:r w:rsidRPr="00C62CF5">
                <w:rPr>
                  <w:rFonts w:ascii="Times New Roman" w:eastAsia="Times New Roman" w:hAnsi="Times New Roman" w:cs="Times New Roman"/>
                  <w:spacing w:val="-2"/>
                  <w:sz w:val="20"/>
                  <w:szCs w:val="20"/>
                </w:rPr>
                <w:t>пунктом</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4"/>
                  <w:sz w:val="20"/>
                  <w:szCs w:val="20"/>
                </w:rPr>
                <w:t>2.1</w:t>
              </w:r>
            </w:hyperlink>
            <w:r w:rsidRPr="00C62CF5">
              <w:rPr>
                <w:rFonts w:ascii="Times New Roman" w:eastAsia="Times New Roman" w:hAnsi="Times New Roman" w:cs="Times New Roman"/>
                <w:spacing w:val="-4"/>
                <w:sz w:val="20"/>
                <w:szCs w:val="20"/>
              </w:rPr>
              <w:t>3</w:t>
            </w:r>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корреспонденции</w:t>
            </w:r>
            <w:proofErr w:type="spellEnd"/>
          </w:p>
        </w:tc>
        <w:tc>
          <w:tcPr>
            <w:tcW w:w="1843"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104"/>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val="restart"/>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Административно</w:t>
            </w:r>
            <w:proofErr w:type="spellEnd"/>
          </w:p>
        </w:tc>
        <w:tc>
          <w:tcPr>
            <w:tcW w:w="4110" w:type="dxa"/>
            <w:gridSpan w:val="2"/>
            <w:vMerge w:val="restart"/>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22"/>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4110" w:type="dxa"/>
            <w:gridSpan w:val="2"/>
            <w:vMerge/>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val="restart"/>
          </w:tcPr>
          <w:p w:rsidR="00B95726" w:rsidRPr="00C62CF5" w:rsidRDefault="00B95726" w:rsidP="00B95726">
            <w:pPr>
              <w:rPr>
                <w:rFonts w:ascii="Times New Roman" w:eastAsia="Times New Roman" w:hAnsi="Times New Roman" w:cs="Times New Roman"/>
                <w:sz w:val="20"/>
                <w:szCs w:val="20"/>
              </w:rPr>
            </w:pPr>
          </w:p>
        </w:tc>
        <w:tc>
          <w:tcPr>
            <w:tcW w:w="1843" w:type="dxa"/>
            <w:vMerge w:val="restart"/>
          </w:tcPr>
          <w:p w:rsidR="00B95726" w:rsidRPr="00C62CF5" w:rsidRDefault="00B95726" w:rsidP="00B95726">
            <w:pPr>
              <w:rPr>
                <w:rFonts w:ascii="Times New Roman" w:eastAsia="Times New Roman" w:hAnsi="Times New Roman" w:cs="Times New Roman"/>
                <w:sz w:val="20"/>
                <w:szCs w:val="20"/>
              </w:rPr>
            </w:pPr>
          </w:p>
        </w:tc>
        <w:tc>
          <w:tcPr>
            <w:tcW w:w="2410" w:type="dxa"/>
            <w:vMerge w:val="restart"/>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894"/>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го</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регламента</w:t>
            </w:r>
            <w:proofErr w:type="spellEnd"/>
            <w:r w:rsidRPr="00C62CF5">
              <w:rPr>
                <w:rFonts w:ascii="Times New Roman" w:eastAsia="Times New Roman" w:hAnsi="Times New Roman" w:cs="Times New Roman"/>
                <w:spacing w:val="-2"/>
                <w:sz w:val="20"/>
                <w:szCs w:val="20"/>
              </w:rPr>
              <w:t>,</w:t>
            </w:r>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регистрация</w:t>
            </w:r>
            <w:proofErr w:type="spellEnd"/>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2130"/>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заявления</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772"/>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электронной</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4"/>
                <w:sz w:val="20"/>
                <w:szCs w:val="20"/>
              </w:rPr>
              <w:t>базе</w:t>
            </w:r>
            <w:proofErr w:type="spellEnd"/>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124"/>
                <w:tab w:val="left" w:pos="1608"/>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данных</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5"/>
                <w:sz w:val="20"/>
                <w:szCs w:val="20"/>
              </w:rPr>
              <w:t>по</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4"/>
                <w:sz w:val="20"/>
                <w:szCs w:val="20"/>
              </w:rPr>
              <w:t>учету</w:t>
            </w:r>
            <w:proofErr w:type="spellEnd"/>
          </w:p>
        </w:tc>
        <w:tc>
          <w:tcPr>
            <w:tcW w:w="4110" w:type="dxa"/>
            <w:gridSpan w:val="2"/>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424"/>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tcBorders>
          </w:tcPr>
          <w:p w:rsidR="00B95726" w:rsidRPr="00C62CF5" w:rsidRDefault="00B95726" w:rsidP="00B95726">
            <w:pPr>
              <w:spacing w:line="31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p>
        </w:tc>
        <w:tc>
          <w:tcPr>
            <w:tcW w:w="4110" w:type="dxa"/>
            <w:gridSpan w:val="2"/>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hRule="exact" w:val="430"/>
        </w:trPr>
        <w:tc>
          <w:tcPr>
            <w:tcW w:w="1904" w:type="dxa"/>
            <w:vMerge w:val="restart"/>
          </w:tcPr>
          <w:p w:rsidR="00B95726" w:rsidRPr="00C62CF5" w:rsidRDefault="00B95726" w:rsidP="00B95726">
            <w:pPr>
              <w:rPr>
                <w:rFonts w:ascii="Times New Roman" w:eastAsia="Times New Roman" w:hAnsi="Times New Roman" w:cs="Times New Roman"/>
                <w:sz w:val="20"/>
                <w:szCs w:val="20"/>
              </w:rPr>
            </w:pPr>
          </w:p>
        </w:tc>
        <w:tc>
          <w:tcPr>
            <w:tcW w:w="2410" w:type="dxa"/>
            <w:tcBorders>
              <w:bottom w:val="nil"/>
            </w:tcBorders>
          </w:tcPr>
          <w:p w:rsidR="00B95726" w:rsidRPr="00C62CF5" w:rsidRDefault="00B95726" w:rsidP="00B95726">
            <w:pPr>
              <w:spacing w:before="105"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Проверка</w:t>
            </w:r>
            <w:proofErr w:type="spellEnd"/>
          </w:p>
        </w:tc>
        <w:tc>
          <w:tcPr>
            <w:tcW w:w="1671" w:type="dxa"/>
            <w:vMerge w:val="restart"/>
          </w:tcPr>
          <w:p w:rsidR="00B95726" w:rsidRPr="00C62CF5" w:rsidRDefault="00B95726" w:rsidP="00B95726">
            <w:pPr>
              <w:rPr>
                <w:rFonts w:ascii="Times New Roman" w:eastAsia="Times New Roman" w:hAnsi="Times New Roman" w:cs="Times New Roman"/>
                <w:sz w:val="20"/>
                <w:szCs w:val="20"/>
              </w:rPr>
            </w:pPr>
          </w:p>
        </w:tc>
        <w:tc>
          <w:tcPr>
            <w:tcW w:w="2439" w:type="dxa"/>
            <w:tcBorders>
              <w:bottom w:val="nil"/>
            </w:tcBorders>
          </w:tcPr>
          <w:p w:rsidR="00B95726" w:rsidRPr="00C62CF5" w:rsidRDefault="00B95726" w:rsidP="00B95726">
            <w:pPr>
              <w:spacing w:before="105"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Должностное</w:t>
            </w:r>
            <w:proofErr w:type="spellEnd"/>
          </w:p>
        </w:tc>
        <w:tc>
          <w:tcPr>
            <w:tcW w:w="2268" w:type="dxa"/>
            <w:tcBorders>
              <w:bottom w:val="nil"/>
            </w:tcBorders>
          </w:tcPr>
          <w:p w:rsidR="00B95726" w:rsidRPr="00C62CF5" w:rsidRDefault="00B95726" w:rsidP="00B95726">
            <w:pPr>
              <w:spacing w:before="105"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Уполномоченны</w:t>
            </w:r>
            <w:proofErr w:type="spellEnd"/>
          </w:p>
        </w:tc>
        <w:tc>
          <w:tcPr>
            <w:tcW w:w="1843" w:type="dxa"/>
            <w:vMerge w:val="restart"/>
          </w:tcPr>
          <w:p w:rsidR="00B95726" w:rsidRPr="00C62CF5" w:rsidRDefault="00B95726" w:rsidP="00B95726">
            <w:pPr>
              <w:rPr>
                <w:rFonts w:ascii="Times New Roman" w:eastAsia="Times New Roman" w:hAnsi="Times New Roman" w:cs="Times New Roman"/>
                <w:sz w:val="20"/>
                <w:szCs w:val="20"/>
              </w:rPr>
            </w:pPr>
          </w:p>
        </w:tc>
        <w:tc>
          <w:tcPr>
            <w:tcW w:w="2410" w:type="dxa"/>
            <w:tcBorders>
              <w:bottom w:val="nil"/>
            </w:tcBorders>
          </w:tcPr>
          <w:p w:rsidR="00B95726" w:rsidRPr="00C62CF5" w:rsidRDefault="00B95726" w:rsidP="00B95726">
            <w:pPr>
              <w:spacing w:before="105"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Направленное</w:t>
            </w:r>
            <w:proofErr w:type="spellEnd"/>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2113"/>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заявления</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и</w:t>
            </w: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лицо</w:t>
            </w:r>
            <w:proofErr w:type="spellEnd"/>
          </w:p>
        </w:tc>
        <w:tc>
          <w:tcPr>
            <w:tcW w:w="2268"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й</w:t>
            </w:r>
            <w:r w:rsidRPr="00C62CF5">
              <w:rPr>
                <w:rFonts w:ascii="Times New Roman" w:eastAsia="Times New Roman" w:hAnsi="Times New Roman" w:cs="Times New Roman"/>
                <w:spacing w:val="-3"/>
                <w:sz w:val="20"/>
                <w:szCs w:val="20"/>
              </w:rPr>
              <w:t xml:space="preserve"> </w:t>
            </w:r>
            <w:proofErr w:type="spellStart"/>
            <w:r w:rsidRPr="00C62CF5">
              <w:rPr>
                <w:rFonts w:ascii="Times New Roman" w:eastAsia="Times New Roman" w:hAnsi="Times New Roman" w:cs="Times New Roman"/>
                <w:spacing w:val="-2"/>
                <w:sz w:val="20"/>
                <w:szCs w:val="20"/>
              </w:rPr>
              <w:t>орган</w:t>
            </w:r>
            <w:proofErr w:type="spellEnd"/>
            <w:r w:rsidRPr="00C62CF5">
              <w:rPr>
                <w:rFonts w:ascii="Times New Roman" w:eastAsia="Times New Roman" w:hAnsi="Times New Roman" w:cs="Times New Roman"/>
                <w:spacing w:val="-2"/>
                <w:sz w:val="20"/>
                <w:szCs w:val="20"/>
              </w:rPr>
              <w:t>/ГИС</w:t>
            </w: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заявителю</w:t>
            </w:r>
            <w:proofErr w:type="spellEnd"/>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r w:rsidRPr="00C62CF5">
              <w:rPr>
                <w:rFonts w:ascii="Times New Roman" w:eastAsia="Times New Roman" w:hAnsi="Times New Roman" w:cs="Times New Roman"/>
                <w:spacing w:val="-2"/>
                <w:sz w:val="20"/>
                <w:szCs w:val="20"/>
              </w:rPr>
              <w:t>,</w:t>
            </w: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Уполномоченно</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электронное</w:t>
            </w:r>
            <w:proofErr w:type="spellEnd"/>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представленных</w:t>
            </w:r>
            <w:proofErr w:type="spellEnd"/>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tabs>
                <w:tab w:val="left" w:pos="1139"/>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го</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органа</w:t>
            </w:r>
            <w:proofErr w:type="spellEnd"/>
            <w:r w:rsidRPr="00C62CF5">
              <w:rPr>
                <w:rFonts w:ascii="Times New Roman" w:eastAsia="Times New Roman" w:hAnsi="Times New Roman" w:cs="Times New Roman"/>
                <w:spacing w:val="-2"/>
                <w:sz w:val="20"/>
                <w:szCs w:val="20"/>
              </w:rPr>
              <w:t>,</w:t>
            </w:r>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837"/>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сообщение</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о</w:t>
            </w: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036"/>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для</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получения</w:t>
            </w:r>
            <w:proofErr w:type="spellEnd"/>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ответственное</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приеме</w:t>
            </w:r>
            <w:proofErr w:type="spellEnd"/>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государственной</w:t>
            </w:r>
            <w:proofErr w:type="spellEnd"/>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за</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842"/>
              </w:tabs>
              <w:spacing w:line="299"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заявления</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к</w:t>
            </w:r>
          </w:p>
        </w:tc>
      </w:tr>
      <w:tr w:rsidR="00B95726" w:rsidRPr="00C62CF5" w:rsidTr="00B95726">
        <w:trPr>
          <w:trHeight w:hRule="exact" w:val="31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услуги</w:t>
            </w:r>
            <w:proofErr w:type="spellEnd"/>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предоставление</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30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рассмотрению</w:t>
            </w:r>
            <w:proofErr w:type="spellEnd"/>
          </w:p>
        </w:tc>
      </w:tr>
      <w:tr w:rsidR="00B95726" w:rsidRPr="00C62CF5" w:rsidTr="00B95726">
        <w:trPr>
          <w:trHeight w:hRule="exact" w:val="105"/>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val="restart"/>
            <w:tcBorders>
              <w:top w:val="nil"/>
            </w:tcBorders>
          </w:tcPr>
          <w:p w:rsidR="00B95726" w:rsidRPr="00C62CF5" w:rsidRDefault="00B95726" w:rsidP="00B95726">
            <w:pPr>
              <w:spacing w:line="310" w:lineRule="exact"/>
              <w:ind w:left="5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услуги</w:t>
            </w:r>
            <w:proofErr w:type="spellEnd"/>
          </w:p>
        </w:tc>
        <w:tc>
          <w:tcPr>
            <w:tcW w:w="2268" w:type="dxa"/>
            <w:vMerge w:val="restart"/>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vMerge w:val="restart"/>
            <w:tcBorders>
              <w:top w:val="nil"/>
            </w:tcBorders>
          </w:tcPr>
          <w:p w:rsidR="00B95726" w:rsidRPr="00C62CF5" w:rsidRDefault="00B95726" w:rsidP="00B95726">
            <w:pPr>
              <w:tabs>
                <w:tab w:val="left" w:pos="860"/>
                <w:tab w:val="left" w:pos="1842"/>
              </w:tabs>
              <w:spacing w:line="247" w:lineRule="auto"/>
              <w:ind w:left="57" w:right="56"/>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4"/>
                <w:sz w:val="20"/>
                <w:szCs w:val="20"/>
                <w:lang w:val="ru-RU"/>
              </w:rPr>
              <w:t>либо</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отказа</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65"/>
                <w:sz w:val="20"/>
                <w:szCs w:val="20"/>
                <w:lang w:val="ru-RU"/>
              </w:rPr>
              <w:t xml:space="preserve"> </w:t>
            </w:r>
            <w:r w:rsidRPr="00C62CF5">
              <w:rPr>
                <w:rFonts w:ascii="Times New Roman" w:eastAsia="Times New Roman" w:hAnsi="Times New Roman" w:cs="Times New Roman"/>
                <w:spacing w:val="-8"/>
                <w:sz w:val="20"/>
                <w:szCs w:val="20"/>
                <w:lang w:val="ru-RU"/>
              </w:rPr>
              <w:t xml:space="preserve">в </w:t>
            </w:r>
            <w:r w:rsidRPr="00C62CF5">
              <w:rPr>
                <w:rFonts w:ascii="Times New Roman" w:eastAsia="Times New Roman" w:hAnsi="Times New Roman" w:cs="Times New Roman"/>
                <w:spacing w:val="-2"/>
                <w:sz w:val="20"/>
                <w:szCs w:val="20"/>
                <w:lang w:val="ru-RU"/>
              </w:rPr>
              <w:lastRenderedPageBreak/>
              <w:t>приеме заявления</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 xml:space="preserve">к </w:t>
            </w:r>
            <w:r w:rsidRPr="00C62CF5">
              <w:rPr>
                <w:rFonts w:ascii="Times New Roman" w:eastAsia="Times New Roman" w:hAnsi="Times New Roman" w:cs="Times New Roman"/>
                <w:spacing w:val="-2"/>
                <w:sz w:val="20"/>
                <w:szCs w:val="20"/>
                <w:lang w:val="ru-RU"/>
              </w:rPr>
              <w:t>рассмотрению</w:t>
            </w:r>
          </w:p>
        </w:tc>
      </w:tr>
      <w:tr w:rsidR="00B95726" w:rsidRPr="00C62CF5" w:rsidTr="00B95726">
        <w:trPr>
          <w:trHeight w:hRule="exact" w:val="1492"/>
        </w:trPr>
        <w:tc>
          <w:tcPr>
            <w:tcW w:w="1904" w:type="dxa"/>
          </w:tcPr>
          <w:p w:rsidR="00B95726" w:rsidRPr="00C62CF5" w:rsidRDefault="00B95726" w:rsidP="00B95726">
            <w:pPr>
              <w:rPr>
                <w:rFonts w:ascii="Times New Roman" w:eastAsia="Times New Roman" w:hAnsi="Times New Roman" w:cs="Times New Roman"/>
                <w:sz w:val="20"/>
                <w:szCs w:val="20"/>
                <w:lang w:val="ru-RU"/>
              </w:rPr>
            </w:pPr>
          </w:p>
        </w:tc>
        <w:tc>
          <w:tcPr>
            <w:tcW w:w="2410" w:type="dxa"/>
          </w:tcPr>
          <w:p w:rsidR="00B95726" w:rsidRPr="00C62CF5" w:rsidRDefault="00B95726" w:rsidP="00B95726">
            <w:pPr>
              <w:tabs>
                <w:tab w:val="left" w:pos="2120"/>
              </w:tabs>
              <w:spacing w:before="105" w:line="247" w:lineRule="auto"/>
              <w:ind w:left="57" w:right="55"/>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Направление заявителю электронного сообщения</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о</w:t>
            </w: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lang w:val="ru-RU"/>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lang w:val="ru-RU"/>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lang w:val="ru-RU"/>
              </w:rPr>
            </w:pPr>
          </w:p>
        </w:tc>
        <w:tc>
          <w:tcPr>
            <w:tcW w:w="1843" w:type="dxa"/>
          </w:tcPr>
          <w:p w:rsidR="00B95726" w:rsidRPr="00C62CF5" w:rsidRDefault="00B95726" w:rsidP="00B95726">
            <w:pPr>
              <w:spacing w:before="105" w:line="247" w:lineRule="auto"/>
              <w:ind w:left="57"/>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Наличие/</w:t>
            </w:r>
            <w:proofErr w:type="gramStart"/>
            <w:r w:rsidRPr="00C62CF5">
              <w:rPr>
                <w:rFonts w:ascii="Times New Roman" w:eastAsia="Times New Roman" w:hAnsi="Times New Roman" w:cs="Times New Roman"/>
                <w:spacing w:val="-2"/>
                <w:sz w:val="20"/>
                <w:szCs w:val="20"/>
                <w:lang w:val="ru-RU"/>
              </w:rPr>
              <w:t xml:space="preserve">от </w:t>
            </w:r>
            <w:proofErr w:type="spellStart"/>
            <w:r w:rsidRPr="00C62CF5">
              <w:rPr>
                <w:rFonts w:ascii="Times New Roman" w:eastAsia="Times New Roman" w:hAnsi="Times New Roman" w:cs="Times New Roman"/>
                <w:spacing w:val="-2"/>
                <w:sz w:val="20"/>
                <w:szCs w:val="20"/>
                <w:lang w:val="ru-RU"/>
              </w:rPr>
              <w:t>сутствие</w:t>
            </w:r>
            <w:proofErr w:type="spellEnd"/>
            <w:proofErr w:type="gramEnd"/>
            <w:r w:rsidRPr="00C62CF5">
              <w:rPr>
                <w:rFonts w:ascii="Times New Roman" w:eastAsia="Times New Roman" w:hAnsi="Times New Roman" w:cs="Times New Roman"/>
                <w:spacing w:val="-2"/>
                <w:sz w:val="20"/>
                <w:szCs w:val="20"/>
                <w:lang w:val="ru-RU"/>
              </w:rPr>
              <w:t xml:space="preserve"> оснований </w:t>
            </w:r>
            <w:r w:rsidRPr="00C62CF5">
              <w:rPr>
                <w:rFonts w:ascii="Times New Roman" w:eastAsia="Times New Roman" w:hAnsi="Times New Roman" w:cs="Times New Roman"/>
                <w:sz w:val="20"/>
                <w:szCs w:val="20"/>
                <w:lang w:val="ru-RU"/>
              </w:rPr>
              <w:t>для</w:t>
            </w:r>
            <w:r w:rsidRPr="00C62CF5">
              <w:rPr>
                <w:rFonts w:ascii="Times New Roman" w:eastAsia="Times New Roman" w:hAnsi="Times New Roman" w:cs="Times New Roman"/>
                <w:spacing w:val="-1"/>
                <w:sz w:val="20"/>
                <w:szCs w:val="20"/>
                <w:lang w:val="ru-RU"/>
              </w:rPr>
              <w:t xml:space="preserve"> </w:t>
            </w:r>
            <w:r w:rsidRPr="00C62CF5">
              <w:rPr>
                <w:rFonts w:ascii="Times New Roman" w:eastAsia="Times New Roman" w:hAnsi="Times New Roman" w:cs="Times New Roman"/>
                <w:sz w:val="20"/>
                <w:szCs w:val="20"/>
                <w:lang w:val="ru-RU"/>
              </w:rPr>
              <w:t>отказа</w:t>
            </w:r>
            <w:r w:rsidRPr="00C62CF5">
              <w:rPr>
                <w:rFonts w:ascii="Times New Roman" w:eastAsia="Times New Roman" w:hAnsi="Times New Roman" w:cs="Times New Roman"/>
                <w:spacing w:val="-3"/>
                <w:sz w:val="20"/>
                <w:szCs w:val="20"/>
                <w:lang w:val="ru-RU"/>
              </w:rPr>
              <w:t xml:space="preserve"> </w:t>
            </w:r>
            <w:r w:rsidRPr="00C62CF5">
              <w:rPr>
                <w:rFonts w:ascii="Times New Roman" w:eastAsia="Times New Roman" w:hAnsi="Times New Roman" w:cs="Times New Roman"/>
                <w:sz w:val="20"/>
                <w:szCs w:val="20"/>
                <w:lang w:val="ru-RU"/>
              </w:rPr>
              <w:t>в</w:t>
            </w: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lang w:val="ru-RU"/>
              </w:rPr>
            </w:pPr>
          </w:p>
        </w:tc>
      </w:tr>
    </w:tbl>
    <w:p w:rsidR="00B95726" w:rsidRPr="00C62CF5" w:rsidRDefault="00B95726" w:rsidP="00B95726">
      <w:pPr>
        <w:widowControl w:val="0"/>
        <w:autoSpaceDE w:val="0"/>
        <w:autoSpaceDN w:val="0"/>
        <w:spacing w:before="125"/>
        <w:ind w:firstLine="0"/>
        <w:rPr>
          <w:rFonts w:ascii="Times New Roman" w:eastAsia="Times New Roman" w:hAnsi="Times New Roman" w:cs="Times New Roman"/>
          <w:b/>
          <w:sz w:val="20"/>
          <w:szCs w:val="20"/>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1671"/>
        <w:gridCol w:w="2439"/>
        <w:gridCol w:w="2268"/>
        <w:gridCol w:w="1843"/>
        <w:gridCol w:w="2410"/>
      </w:tblGrid>
      <w:tr w:rsidR="00B95726" w:rsidRPr="00C62CF5" w:rsidTr="00B95726">
        <w:trPr>
          <w:trHeight w:val="420"/>
        </w:trPr>
        <w:tc>
          <w:tcPr>
            <w:tcW w:w="1904" w:type="dxa"/>
            <w:vMerge w:val="restart"/>
          </w:tcPr>
          <w:p w:rsidR="00B95726" w:rsidRPr="00C62CF5" w:rsidRDefault="00B95726" w:rsidP="00B95726">
            <w:pPr>
              <w:rPr>
                <w:rFonts w:ascii="Times New Roman" w:eastAsia="Times New Roman" w:hAnsi="Times New Roman" w:cs="Times New Roman"/>
                <w:sz w:val="20"/>
                <w:szCs w:val="20"/>
                <w:lang w:val="ru-RU"/>
              </w:rPr>
            </w:pPr>
          </w:p>
        </w:tc>
        <w:tc>
          <w:tcPr>
            <w:tcW w:w="2410" w:type="dxa"/>
            <w:tcBorders>
              <w:bottom w:val="nil"/>
            </w:tcBorders>
          </w:tcPr>
          <w:p w:rsidR="00B95726" w:rsidRPr="00C62CF5" w:rsidRDefault="00B95726" w:rsidP="00B95726">
            <w:pPr>
              <w:tabs>
                <w:tab w:val="left" w:pos="1115"/>
              </w:tabs>
              <w:spacing w:before="105" w:line="295"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приеме</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заявления</w:t>
            </w:r>
            <w:proofErr w:type="spellEnd"/>
          </w:p>
        </w:tc>
        <w:tc>
          <w:tcPr>
            <w:tcW w:w="1671" w:type="dxa"/>
            <w:vMerge w:val="restart"/>
          </w:tcPr>
          <w:p w:rsidR="00B95726" w:rsidRPr="00C62CF5" w:rsidRDefault="00B95726" w:rsidP="00B95726">
            <w:pPr>
              <w:rPr>
                <w:rFonts w:ascii="Times New Roman" w:eastAsia="Times New Roman" w:hAnsi="Times New Roman" w:cs="Times New Roman"/>
                <w:sz w:val="20"/>
                <w:szCs w:val="20"/>
              </w:rPr>
            </w:pPr>
          </w:p>
        </w:tc>
        <w:tc>
          <w:tcPr>
            <w:tcW w:w="2439" w:type="dxa"/>
            <w:vMerge w:val="restart"/>
          </w:tcPr>
          <w:p w:rsidR="00B95726" w:rsidRPr="00C62CF5" w:rsidRDefault="00B95726" w:rsidP="00B95726">
            <w:pPr>
              <w:rPr>
                <w:rFonts w:ascii="Times New Roman" w:eastAsia="Times New Roman" w:hAnsi="Times New Roman" w:cs="Times New Roman"/>
                <w:sz w:val="20"/>
                <w:szCs w:val="20"/>
              </w:rPr>
            </w:pPr>
          </w:p>
        </w:tc>
        <w:tc>
          <w:tcPr>
            <w:tcW w:w="2268" w:type="dxa"/>
            <w:vMerge w:val="restart"/>
          </w:tcPr>
          <w:p w:rsidR="00B95726" w:rsidRPr="00C62CF5" w:rsidRDefault="00B95726" w:rsidP="00B95726">
            <w:pPr>
              <w:rPr>
                <w:rFonts w:ascii="Times New Roman" w:eastAsia="Times New Roman" w:hAnsi="Times New Roman" w:cs="Times New Roman"/>
                <w:sz w:val="20"/>
                <w:szCs w:val="20"/>
              </w:rPr>
            </w:pPr>
          </w:p>
        </w:tc>
        <w:tc>
          <w:tcPr>
            <w:tcW w:w="1843" w:type="dxa"/>
            <w:tcBorders>
              <w:bottom w:val="nil"/>
            </w:tcBorders>
          </w:tcPr>
          <w:p w:rsidR="00B95726" w:rsidRPr="00C62CF5" w:rsidRDefault="00B95726" w:rsidP="00B95726">
            <w:pPr>
              <w:spacing w:before="105" w:line="295"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приеме</w:t>
            </w:r>
            <w:proofErr w:type="spellEnd"/>
          </w:p>
        </w:tc>
        <w:tc>
          <w:tcPr>
            <w:tcW w:w="2410" w:type="dxa"/>
            <w:vMerge w:val="restart"/>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0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592"/>
              </w:tabs>
              <w:spacing w:line="289" w:lineRule="exact"/>
              <w:ind w:left="62"/>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к</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рассмотрению</w:t>
            </w:r>
            <w:proofErr w:type="spellEnd"/>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8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0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006"/>
                <w:tab w:val="left" w:pos="2134"/>
              </w:tabs>
              <w:spacing w:line="28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либо</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отказа</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89" w:lineRule="exact"/>
              <w:ind w:left="60"/>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w:t>
            </w: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0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tabs>
                <w:tab w:val="left" w:pos="1115"/>
              </w:tabs>
              <w:spacing w:line="28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приеме</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заявления</w:t>
            </w:r>
            <w:proofErr w:type="spellEnd"/>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8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предусмотр</w:t>
            </w:r>
            <w:proofErr w:type="spellEnd"/>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0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89" w:lineRule="exact"/>
              <w:ind w:left="62"/>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к</w:t>
            </w:r>
            <w:r w:rsidRPr="00C62CF5">
              <w:rPr>
                <w:rFonts w:ascii="Times New Roman" w:eastAsia="Times New Roman" w:hAnsi="Times New Roman" w:cs="Times New Roman"/>
                <w:spacing w:val="67"/>
                <w:sz w:val="20"/>
                <w:szCs w:val="20"/>
              </w:rPr>
              <w:t xml:space="preserve"> </w:t>
            </w:r>
            <w:proofErr w:type="spellStart"/>
            <w:r w:rsidRPr="00C62CF5">
              <w:rPr>
                <w:rFonts w:ascii="Times New Roman" w:eastAsia="Times New Roman" w:hAnsi="Times New Roman" w:cs="Times New Roman"/>
                <w:sz w:val="20"/>
                <w:szCs w:val="20"/>
              </w:rPr>
              <w:t>рассмотрению</w:t>
            </w:r>
            <w:proofErr w:type="spellEnd"/>
            <w:r w:rsidRPr="00C62CF5">
              <w:rPr>
                <w:rFonts w:ascii="Times New Roman" w:eastAsia="Times New Roman" w:hAnsi="Times New Roman" w:cs="Times New Roman"/>
                <w:spacing w:val="67"/>
                <w:sz w:val="20"/>
                <w:szCs w:val="20"/>
              </w:rPr>
              <w:t xml:space="preserve"> </w:t>
            </w:r>
            <w:r w:rsidRPr="00C62CF5">
              <w:rPr>
                <w:rFonts w:ascii="Times New Roman" w:eastAsia="Times New Roman" w:hAnsi="Times New Roman" w:cs="Times New Roman"/>
                <w:spacing w:val="-10"/>
                <w:sz w:val="20"/>
                <w:szCs w:val="20"/>
              </w:rPr>
              <w:t>с</w:t>
            </w: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8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енных</w:t>
            </w:r>
            <w:proofErr w:type="spellEnd"/>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0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обоснованием</w:t>
            </w:r>
            <w:proofErr w:type="spellEnd"/>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0" w:lineRule="exact"/>
              <w:ind w:left="60"/>
              <w:rPr>
                <w:rFonts w:ascii="Times New Roman" w:eastAsia="Times New Roman" w:hAnsi="Times New Roman" w:cs="Times New Roman"/>
                <w:sz w:val="20"/>
                <w:szCs w:val="20"/>
              </w:rPr>
            </w:pPr>
            <w:hyperlink w:anchor="_bookmark9" w:history="1">
              <w:proofErr w:type="spellStart"/>
              <w:r w:rsidRPr="00C62CF5">
                <w:rPr>
                  <w:rFonts w:ascii="Times New Roman" w:eastAsia="Times New Roman" w:hAnsi="Times New Roman" w:cs="Times New Roman"/>
                  <w:spacing w:val="-2"/>
                  <w:sz w:val="20"/>
                  <w:szCs w:val="20"/>
                </w:rPr>
                <w:t>пунктом</w:t>
              </w:r>
              <w:proofErr w:type="spellEnd"/>
            </w:hyperlink>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0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spacing w:line="29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отказа</w:t>
            </w:r>
            <w:proofErr w:type="spellEnd"/>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0" w:lineRule="exact"/>
              <w:ind w:left="60"/>
              <w:rPr>
                <w:rFonts w:ascii="Times New Roman" w:eastAsia="Times New Roman" w:hAnsi="Times New Roman" w:cs="Times New Roman"/>
                <w:sz w:val="20"/>
                <w:szCs w:val="20"/>
              </w:rPr>
            </w:pPr>
            <w:hyperlink w:anchor="_bookmark9" w:history="1">
              <w:r w:rsidRPr="00C62CF5">
                <w:rPr>
                  <w:rFonts w:ascii="Times New Roman" w:eastAsia="Times New Roman" w:hAnsi="Times New Roman" w:cs="Times New Roman"/>
                  <w:spacing w:val="-4"/>
                  <w:sz w:val="20"/>
                  <w:szCs w:val="20"/>
                </w:rPr>
                <w:t>2.1</w:t>
              </w:r>
            </w:hyperlink>
            <w:r w:rsidRPr="00C62CF5">
              <w:rPr>
                <w:rFonts w:ascii="Times New Roman" w:eastAsia="Times New Roman" w:hAnsi="Times New Roman" w:cs="Times New Roman"/>
                <w:spacing w:val="-4"/>
                <w:sz w:val="20"/>
                <w:szCs w:val="20"/>
              </w:rPr>
              <w:t>3</w:t>
            </w:r>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0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8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Администр</w:t>
            </w:r>
            <w:proofErr w:type="spellEnd"/>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30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8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ативного</w:t>
            </w:r>
            <w:proofErr w:type="spellEnd"/>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413"/>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1671"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tcBorders>
          </w:tcPr>
          <w:p w:rsidR="00B95726" w:rsidRPr="00C62CF5" w:rsidRDefault="00B95726" w:rsidP="00B95726">
            <w:pPr>
              <w:spacing w:line="305"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регламента</w:t>
            </w:r>
            <w:proofErr w:type="spellEnd"/>
          </w:p>
        </w:tc>
        <w:tc>
          <w:tcPr>
            <w:tcW w:w="2410"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r>
      <w:tr w:rsidR="00B95726" w:rsidRPr="00C62CF5" w:rsidTr="00B95726">
        <w:trPr>
          <w:trHeight w:val="525"/>
        </w:trPr>
        <w:tc>
          <w:tcPr>
            <w:tcW w:w="14945" w:type="dxa"/>
            <w:gridSpan w:val="7"/>
          </w:tcPr>
          <w:p w:rsidR="00B95726" w:rsidRPr="00C62CF5" w:rsidRDefault="00B95726" w:rsidP="00B95726">
            <w:pPr>
              <w:spacing w:before="105"/>
              <w:ind w:left="4582"/>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2.</w:t>
            </w:r>
            <w:r w:rsidRPr="00C62CF5">
              <w:rPr>
                <w:rFonts w:ascii="Times New Roman" w:eastAsia="Times New Roman" w:hAnsi="Times New Roman" w:cs="Times New Roman"/>
                <w:spacing w:val="-9"/>
                <w:sz w:val="20"/>
                <w:szCs w:val="20"/>
              </w:rPr>
              <w:t xml:space="preserve"> </w:t>
            </w:r>
            <w:proofErr w:type="spellStart"/>
            <w:r w:rsidRPr="00C62CF5">
              <w:rPr>
                <w:rFonts w:ascii="Times New Roman" w:eastAsia="Times New Roman" w:hAnsi="Times New Roman" w:cs="Times New Roman"/>
                <w:sz w:val="20"/>
                <w:szCs w:val="20"/>
              </w:rPr>
              <w:t>Получение</w:t>
            </w:r>
            <w:proofErr w:type="spellEnd"/>
            <w:r w:rsidRPr="00C62CF5">
              <w:rPr>
                <w:rFonts w:ascii="Times New Roman" w:eastAsia="Times New Roman" w:hAnsi="Times New Roman" w:cs="Times New Roman"/>
                <w:spacing w:val="-6"/>
                <w:sz w:val="20"/>
                <w:szCs w:val="20"/>
              </w:rPr>
              <w:t xml:space="preserve"> </w:t>
            </w:r>
            <w:proofErr w:type="spellStart"/>
            <w:r w:rsidRPr="00C62CF5">
              <w:rPr>
                <w:rFonts w:ascii="Times New Roman" w:eastAsia="Times New Roman" w:hAnsi="Times New Roman" w:cs="Times New Roman"/>
                <w:sz w:val="20"/>
                <w:szCs w:val="20"/>
              </w:rPr>
              <w:t>сведений</w:t>
            </w:r>
            <w:proofErr w:type="spellEnd"/>
            <w:r w:rsidRPr="00C62CF5">
              <w:rPr>
                <w:rFonts w:ascii="Times New Roman" w:eastAsia="Times New Roman" w:hAnsi="Times New Roman" w:cs="Times New Roman"/>
                <w:spacing w:val="-7"/>
                <w:sz w:val="20"/>
                <w:szCs w:val="20"/>
              </w:rPr>
              <w:t xml:space="preserve"> </w:t>
            </w:r>
            <w:proofErr w:type="spellStart"/>
            <w:r w:rsidRPr="00C62CF5">
              <w:rPr>
                <w:rFonts w:ascii="Times New Roman" w:eastAsia="Times New Roman" w:hAnsi="Times New Roman" w:cs="Times New Roman"/>
                <w:sz w:val="20"/>
                <w:szCs w:val="20"/>
              </w:rPr>
              <w:t>посредством</w:t>
            </w:r>
            <w:proofErr w:type="spellEnd"/>
            <w:r w:rsidRPr="00C62CF5">
              <w:rPr>
                <w:rFonts w:ascii="Times New Roman" w:eastAsia="Times New Roman" w:hAnsi="Times New Roman" w:cs="Times New Roman"/>
                <w:spacing w:val="-4"/>
                <w:sz w:val="20"/>
                <w:szCs w:val="20"/>
              </w:rPr>
              <w:t xml:space="preserve"> СМЭВ</w:t>
            </w:r>
          </w:p>
        </w:tc>
      </w:tr>
      <w:tr w:rsidR="00B95726" w:rsidRPr="00C62CF5" w:rsidTr="00B95726">
        <w:trPr>
          <w:trHeight w:val="425"/>
        </w:trPr>
        <w:tc>
          <w:tcPr>
            <w:tcW w:w="1904" w:type="dxa"/>
            <w:tcBorders>
              <w:bottom w:val="nil"/>
            </w:tcBorders>
          </w:tcPr>
          <w:p w:rsidR="00B95726" w:rsidRPr="00C62CF5" w:rsidRDefault="00B95726" w:rsidP="00B95726">
            <w:pPr>
              <w:spacing w:before="105" w:line="30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Пакет</w:t>
            </w:r>
            <w:proofErr w:type="spellEnd"/>
          </w:p>
        </w:tc>
        <w:tc>
          <w:tcPr>
            <w:tcW w:w="2410" w:type="dxa"/>
            <w:tcBorders>
              <w:bottom w:val="nil"/>
            </w:tcBorders>
          </w:tcPr>
          <w:p w:rsidR="00B95726" w:rsidRPr="00C62CF5" w:rsidRDefault="00B95726" w:rsidP="00B95726">
            <w:pPr>
              <w:spacing w:before="105" w:line="30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Направление</w:t>
            </w:r>
            <w:proofErr w:type="spellEnd"/>
          </w:p>
        </w:tc>
        <w:tc>
          <w:tcPr>
            <w:tcW w:w="1671" w:type="dxa"/>
            <w:tcBorders>
              <w:bottom w:val="nil"/>
            </w:tcBorders>
          </w:tcPr>
          <w:p w:rsidR="00B95726" w:rsidRPr="00C62CF5" w:rsidRDefault="00B95726" w:rsidP="00B95726">
            <w:pPr>
              <w:tabs>
                <w:tab w:val="left" w:pos="651"/>
              </w:tabs>
              <w:spacing w:before="105" w:line="300" w:lineRule="exact"/>
              <w:ind w:left="62"/>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1</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рабочий</w:t>
            </w:r>
            <w:proofErr w:type="spellEnd"/>
          </w:p>
        </w:tc>
        <w:tc>
          <w:tcPr>
            <w:tcW w:w="2439" w:type="dxa"/>
            <w:tcBorders>
              <w:bottom w:val="nil"/>
            </w:tcBorders>
          </w:tcPr>
          <w:p w:rsidR="00B95726" w:rsidRPr="00C62CF5" w:rsidRDefault="00B95726" w:rsidP="00B95726">
            <w:pPr>
              <w:spacing w:before="105" w:line="300"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Должностное</w:t>
            </w:r>
            <w:proofErr w:type="spellEnd"/>
          </w:p>
        </w:tc>
        <w:tc>
          <w:tcPr>
            <w:tcW w:w="2268" w:type="dxa"/>
            <w:tcBorders>
              <w:bottom w:val="nil"/>
            </w:tcBorders>
          </w:tcPr>
          <w:p w:rsidR="00B95726" w:rsidRPr="00C62CF5" w:rsidRDefault="00B95726" w:rsidP="00B95726">
            <w:pPr>
              <w:spacing w:before="105" w:line="300"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Уполномоченны</w:t>
            </w:r>
            <w:proofErr w:type="spellEnd"/>
          </w:p>
        </w:tc>
        <w:tc>
          <w:tcPr>
            <w:tcW w:w="1843" w:type="dxa"/>
            <w:tcBorders>
              <w:bottom w:val="nil"/>
            </w:tcBorders>
          </w:tcPr>
          <w:p w:rsidR="00B95726" w:rsidRPr="00C62CF5" w:rsidRDefault="00B95726" w:rsidP="00B95726">
            <w:pPr>
              <w:spacing w:before="105" w:line="300"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Наличие</w:t>
            </w:r>
            <w:proofErr w:type="spellEnd"/>
          </w:p>
        </w:tc>
        <w:tc>
          <w:tcPr>
            <w:tcW w:w="2410" w:type="dxa"/>
            <w:tcBorders>
              <w:bottom w:val="nil"/>
            </w:tcBorders>
          </w:tcPr>
          <w:p w:rsidR="00B95726" w:rsidRPr="00C62CF5" w:rsidRDefault="00B95726" w:rsidP="00B95726">
            <w:pPr>
              <w:spacing w:before="105" w:line="300"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Направление</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зарегистриро</w:t>
            </w:r>
            <w:proofErr w:type="spellEnd"/>
          </w:p>
        </w:tc>
        <w:tc>
          <w:tcPr>
            <w:tcW w:w="2410"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межведомственны</w:t>
            </w:r>
            <w:proofErr w:type="spellEnd"/>
          </w:p>
        </w:tc>
        <w:tc>
          <w:tcPr>
            <w:tcW w:w="1671"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день</w:t>
            </w:r>
            <w:proofErr w:type="spellEnd"/>
          </w:p>
        </w:tc>
        <w:tc>
          <w:tcPr>
            <w:tcW w:w="2439"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лицо</w:t>
            </w:r>
            <w:proofErr w:type="spellEnd"/>
          </w:p>
        </w:tc>
        <w:tc>
          <w:tcPr>
            <w:tcW w:w="2268"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й</w:t>
            </w: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межведомствен</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ванных</w:t>
            </w:r>
            <w:proofErr w:type="spellEnd"/>
          </w:p>
        </w:tc>
        <w:tc>
          <w:tcPr>
            <w:tcW w:w="2410" w:type="dxa"/>
            <w:tcBorders>
              <w:top w:val="nil"/>
              <w:bottom w:val="nil"/>
            </w:tcBorders>
          </w:tcPr>
          <w:p w:rsidR="00B95726" w:rsidRPr="00C62CF5" w:rsidRDefault="00B95726" w:rsidP="00B95726">
            <w:pPr>
              <w:tabs>
                <w:tab w:val="left" w:pos="651"/>
                <w:tab w:val="left" w:pos="2133"/>
              </w:tabs>
              <w:spacing w:line="299" w:lineRule="exact"/>
              <w:ind w:left="62"/>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х</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запросов</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Уполномоченно</w:t>
            </w:r>
            <w:proofErr w:type="spellEnd"/>
          </w:p>
        </w:tc>
        <w:tc>
          <w:tcPr>
            <w:tcW w:w="2268"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орган</w:t>
            </w:r>
            <w:proofErr w:type="spellEnd"/>
            <w:r w:rsidRPr="00C62CF5">
              <w:rPr>
                <w:rFonts w:ascii="Times New Roman" w:eastAsia="Times New Roman" w:hAnsi="Times New Roman" w:cs="Times New Roman"/>
                <w:spacing w:val="-2"/>
                <w:sz w:val="20"/>
                <w:szCs w:val="20"/>
              </w:rPr>
              <w:t>/ГИС/СМЭ</w:t>
            </w: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w:t>
            </w:r>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ного</w:t>
            </w:r>
            <w:proofErr w:type="spellEnd"/>
            <w:r w:rsidRPr="00C62CF5">
              <w:rPr>
                <w:rFonts w:ascii="Times New Roman" w:eastAsia="Times New Roman" w:hAnsi="Times New Roman" w:cs="Times New Roman"/>
                <w:spacing w:val="25"/>
                <w:sz w:val="20"/>
                <w:szCs w:val="20"/>
              </w:rPr>
              <w:t xml:space="preserve">  </w:t>
            </w:r>
            <w:proofErr w:type="spellStart"/>
            <w:r w:rsidRPr="00C62CF5">
              <w:rPr>
                <w:rFonts w:ascii="Times New Roman" w:eastAsia="Times New Roman" w:hAnsi="Times New Roman" w:cs="Times New Roman"/>
                <w:sz w:val="20"/>
                <w:szCs w:val="20"/>
              </w:rPr>
              <w:t>запроса</w:t>
            </w:r>
            <w:proofErr w:type="spellEnd"/>
            <w:r w:rsidRPr="00C62CF5">
              <w:rPr>
                <w:rFonts w:ascii="Times New Roman" w:eastAsia="Times New Roman" w:hAnsi="Times New Roman" w:cs="Times New Roman"/>
                <w:spacing w:val="25"/>
                <w:sz w:val="20"/>
                <w:szCs w:val="20"/>
              </w:rPr>
              <w:t xml:space="preserve">  </w:t>
            </w:r>
            <w:r w:rsidRPr="00C62CF5">
              <w:rPr>
                <w:rFonts w:ascii="Times New Roman" w:eastAsia="Times New Roman" w:hAnsi="Times New Roman" w:cs="Times New Roman"/>
                <w:spacing w:val="-10"/>
                <w:sz w:val="20"/>
                <w:szCs w:val="20"/>
              </w:rPr>
              <w:t>в</w:t>
            </w:r>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документов</w:t>
            </w:r>
            <w:proofErr w:type="spellEnd"/>
            <w:r w:rsidRPr="00C62CF5">
              <w:rPr>
                <w:rFonts w:ascii="Times New Roman" w:eastAsia="Times New Roman" w:hAnsi="Times New Roman" w:cs="Times New Roman"/>
                <w:spacing w:val="-2"/>
                <w:sz w:val="20"/>
                <w:szCs w:val="20"/>
              </w:rPr>
              <w:t>,</w:t>
            </w:r>
          </w:p>
        </w:tc>
        <w:tc>
          <w:tcPr>
            <w:tcW w:w="2410" w:type="dxa"/>
            <w:tcBorders>
              <w:top w:val="nil"/>
              <w:bottom w:val="nil"/>
            </w:tcBorders>
          </w:tcPr>
          <w:p w:rsidR="00B95726" w:rsidRPr="00C62CF5" w:rsidRDefault="00B95726" w:rsidP="00B95726">
            <w:pPr>
              <w:tabs>
                <w:tab w:val="left" w:pos="2118"/>
              </w:tabs>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органы</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и</w:t>
            </w: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tabs>
                <w:tab w:val="left" w:pos="1143"/>
              </w:tabs>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го</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органа</w:t>
            </w:r>
            <w:proofErr w:type="spellEnd"/>
            <w:r w:rsidRPr="00C62CF5">
              <w:rPr>
                <w:rFonts w:ascii="Times New Roman" w:eastAsia="Times New Roman" w:hAnsi="Times New Roman" w:cs="Times New Roman"/>
                <w:spacing w:val="-2"/>
                <w:sz w:val="20"/>
                <w:szCs w:val="20"/>
              </w:rPr>
              <w:t>,</w:t>
            </w:r>
          </w:p>
        </w:tc>
        <w:tc>
          <w:tcPr>
            <w:tcW w:w="2268"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В</w:t>
            </w: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необходим</w:t>
            </w:r>
            <w:proofErr w:type="spellEnd"/>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органы</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поступивших</w:t>
            </w:r>
            <w:proofErr w:type="spellEnd"/>
          </w:p>
        </w:tc>
        <w:tc>
          <w:tcPr>
            <w:tcW w:w="2410"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организации</w:t>
            </w:r>
            <w:proofErr w:type="spellEnd"/>
            <w:r w:rsidRPr="00C62CF5">
              <w:rPr>
                <w:rFonts w:ascii="Times New Roman" w:eastAsia="Times New Roman" w:hAnsi="Times New Roman" w:cs="Times New Roman"/>
                <w:spacing w:val="-2"/>
                <w:sz w:val="20"/>
                <w:szCs w:val="20"/>
              </w:rPr>
              <w:t>,</w:t>
            </w: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ответственное</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tabs>
                <w:tab w:val="left" w:pos="1087"/>
              </w:tabs>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ых</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5"/>
                <w:sz w:val="20"/>
                <w:szCs w:val="20"/>
              </w:rPr>
              <w:t>для</w:t>
            </w:r>
            <w:proofErr w:type="spellEnd"/>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r w:rsidRPr="00C62CF5">
              <w:rPr>
                <w:rFonts w:ascii="Times New Roman" w:eastAsia="Times New Roman" w:hAnsi="Times New Roman" w:cs="Times New Roman"/>
                <w:spacing w:val="-2"/>
                <w:sz w:val="20"/>
                <w:szCs w:val="20"/>
              </w:rPr>
              <w:t>(</w:t>
            </w:r>
            <w:proofErr w:type="spellStart"/>
            <w:r w:rsidRPr="00C62CF5">
              <w:rPr>
                <w:rFonts w:ascii="Times New Roman" w:eastAsia="Times New Roman" w:hAnsi="Times New Roman" w:cs="Times New Roman"/>
                <w:spacing w:val="-2"/>
                <w:sz w:val="20"/>
                <w:szCs w:val="20"/>
              </w:rPr>
              <w:t>организации</w:t>
            </w:r>
            <w:proofErr w:type="spellEnd"/>
            <w:r w:rsidRPr="00C62CF5">
              <w:rPr>
                <w:rFonts w:ascii="Times New Roman" w:eastAsia="Times New Roman" w:hAnsi="Times New Roman" w:cs="Times New Roman"/>
                <w:spacing w:val="-2"/>
                <w:sz w:val="20"/>
                <w:szCs w:val="20"/>
              </w:rPr>
              <w:t>),</w:t>
            </w:r>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должностном</w:t>
            </w:r>
            <w:proofErr w:type="spellEnd"/>
          </w:p>
        </w:tc>
        <w:tc>
          <w:tcPr>
            <w:tcW w:w="2410" w:type="dxa"/>
            <w:tcBorders>
              <w:top w:val="nil"/>
              <w:bottom w:val="nil"/>
            </w:tcBorders>
          </w:tcPr>
          <w:p w:rsidR="00B95726" w:rsidRPr="00C62CF5" w:rsidRDefault="00B95726" w:rsidP="00B95726">
            <w:pPr>
              <w:tabs>
                <w:tab w:val="left" w:pos="2134"/>
              </w:tabs>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указанные</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за</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w:t>
            </w:r>
            <w:proofErr w:type="spellEnd"/>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предоставляющ</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tabs>
                <w:tab w:val="left" w:pos="1011"/>
              </w:tabs>
              <w:spacing w:line="299" w:lineRule="exact"/>
              <w:ind w:left="62"/>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у</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лицу</w:t>
            </w:r>
            <w:proofErr w:type="spellEnd"/>
            <w:r w:rsidRPr="00C62CF5">
              <w:rPr>
                <w:rFonts w:ascii="Times New Roman" w:eastAsia="Times New Roman" w:hAnsi="Times New Roman" w:cs="Times New Roman"/>
                <w:spacing w:val="-2"/>
                <w:sz w:val="20"/>
                <w:szCs w:val="20"/>
              </w:rPr>
              <w:t>,</w:t>
            </w:r>
          </w:p>
        </w:tc>
        <w:tc>
          <w:tcPr>
            <w:tcW w:w="2410" w:type="dxa"/>
            <w:tcBorders>
              <w:top w:val="nil"/>
              <w:bottom w:val="nil"/>
            </w:tcBorders>
          </w:tcPr>
          <w:p w:rsidR="00B95726" w:rsidRPr="00C62CF5" w:rsidRDefault="00B95726" w:rsidP="00B95726">
            <w:pPr>
              <w:tabs>
                <w:tab w:val="right" w:pos="2261"/>
              </w:tabs>
              <w:spacing w:line="299" w:lineRule="exact"/>
              <w:ind w:left="62"/>
              <w:rPr>
                <w:rFonts w:ascii="Times New Roman" w:eastAsia="Times New Roman" w:hAnsi="Times New Roman" w:cs="Times New Roman"/>
                <w:sz w:val="20"/>
                <w:szCs w:val="20"/>
              </w:rPr>
            </w:pPr>
            <w:hyperlink w:anchor="_bookmark2" w:history="1">
              <w:proofErr w:type="spellStart"/>
              <w:r w:rsidRPr="00C62CF5">
                <w:rPr>
                  <w:rFonts w:ascii="Times New Roman" w:eastAsia="Times New Roman" w:hAnsi="Times New Roman" w:cs="Times New Roman"/>
                  <w:spacing w:val="-2"/>
                  <w:sz w:val="20"/>
                  <w:szCs w:val="20"/>
                </w:rPr>
                <w:t>пункте</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5"/>
                  <w:sz w:val="20"/>
                  <w:szCs w:val="20"/>
                </w:rPr>
                <w:t>2.2</w:t>
              </w:r>
            </w:hyperlink>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предоставление</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ния</w:t>
            </w:r>
            <w:proofErr w:type="spellEnd"/>
            <w:r w:rsidRPr="00C62CF5">
              <w:rPr>
                <w:rFonts w:ascii="Times New Roman" w:eastAsia="Times New Roman" w:hAnsi="Times New Roman" w:cs="Times New Roman"/>
                <w:spacing w:val="54"/>
                <w:w w:val="150"/>
                <w:sz w:val="20"/>
                <w:szCs w:val="20"/>
              </w:rPr>
              <w:t xml:space="preserve"> </w:t>
            </w:r>
            <w:proofErr w:type="spellStart"/>
            <w:r w:rsidRPr="00C62CF5">
              <w:rPr>
                <w:rFonts w:ascii="Times New Roman" w:eastAsia="Times New Roman" w:hAnsi="Times New Roman" w:cs="Times New Roman"/>
                <w:spacing w:val="-2"/>
                <w:sz w:val="20"/>
                <w:szCs w:val="20"/>
              </w:rPr>
              <w:t>услуги</w:t>
            </w:r>
            <w:proofErr w:type="spellEnd"/>
            <w:r w:rsidRPr="00C62CF5">
              <w:rPr>
                <w:rFonts w:ascii="Times New Roman" w:eastAsia="Times New Roman" w:hAnsi="Times New Roman" w:cs="Times New Roman"/>
                <w:spacing w:val="-2"/>
                <w:sz w:val="20"/>
                <w:szCs w:val="20"/>
              </w:rPr>
              <w:t>,</w:t>
            </w:r>
          </w:p>
        </w:tc>
        <w:tc>
          <w:tcPr>
            <w:tcW w:w="2410" w:type="dxa"/>
            <w:tcBorders>
              <w:top w:val="nil"/>
              <w:bottom w:val="nil"/>
            </w:tcBorders>
          </w:tcPr>
          <w:p w:rsidR="00B95726" w:rsidRPr="00C62CF5" w:rsidRDefault="00B95726" w:rsidP="00B95726">
            <w:pPr>
              <w:tabs>
                <w:tab w:val="left" w:pos="697"/>
              </w:tabs>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ие</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документы</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ответственно</w:t>
            </w:r>
            <w:proofErr w:type="spellEnd"/>
          </w:p>
        </w:tc>
        <w:tc>
          <w:tcPr>
            <w:tcW w:w="2410"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Административно</w:t>
            </w:r>
            <w:proofErr w:type="spellEnd"/>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spacing w:line="299" w:lineRule="exact"/>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услуги</w:t>
            </w:r>
            <w:proofErr w:type="spellEnd"/>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находящихс</w:t>
            </w:r>
            <w:proofErr w:type="spellEnd"/>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r w:rsidRPr="00C62CF5">
              <w:rPr>
                <w:rFonts w:ascii="Times New Roman" w:eastAsia="Times New Roman" w:hAnsi="Times New Roman" w:cs="Times New Roman"/>
                <w:spacing w:val="-2"/>
                <w:sz w:val="20"/>
                <w:szCs w:val="20"/>
              </w:rPr>
              <w:t>(</w:t>
            </w:r>
            <w:proofErr w:type="spellStart"/>
            <w:r w:rsidRPr="00C62CF5">
              <w:rPr>
                <w:rFonts w:ascii="Times New Roman" w:eastAsia="Times New Roman" w:hAnsi="Times New Roman" w:cs="Times New Roman"/>
                <w:spacing w:val="-2"/>
                <w:sz w:val="20"/>
                <w:szCs w:val="20"/>
              </w:rPr>
              <w:t>сведения</w:t>
            </w:r>
            <w:proofErr w:type="spellEnd"/>
            <w:r w:rsidRPr="00C62CF5">
              <w:rPr>
                <w:rFonts w:ascii="Times New Roman" w:eastAsia="Times New Roman" w:hAnsi="Times New Roman" w:cs="Times New Roman"/>
                <w:spacing w:val="-2"/>
                <w:sz w:val="20"/>
                <w:szCs w:val="20"/>
              </w:rPr>
              <w:t>),</w:t>
            </w:r>
          </w:p>
        </w:tc>
      </w:tr>
      <w:tr w:rsidR="00B95726" w:rsidRPr="00C62CF5" w:rsidTr="00B95726">
        <w:trPr>
          <w:trHeight w:val="319"/>
        </w:trPr>
        <w:tc>
          <w:tcPr>
            <w:tcW w:w="1904" w:type="dxa"/>
            <w:tcBorders>
              <w:top w:val="nil"/>
              <w:bottom w:val="nil"/>
            </w:tcBorders>
          </w:tcPr>
          <w:p w:rsidR="00B95726" w:rsidRPr="00C62CF5" w:rsidRDefault="00B95726" w:rsidP="00B95726">
            <w:pPr>
              <w:tabs>
                <w:tab w:val="left" w:pos="1409"/>
              </w:tabs>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му</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5"/>
                <w:sz w:val="20"/>
                <w:szCs w:val="20"/>
              </w:rPr>
              <w:t>за</w:t>
            </w:r>
            <w:proofErr w:type="spellEnd"/>
          </w:p>
        </w:tc>
        <w:tc>
          <w:tcPr>
            <w:tcW w:w="2410"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го</w:t>
            </w:r>
            <w:proofErr w:type="spellEnd"/>
            <w:r w:rsidRPr="00C62CF5">
              <w:rPr>
                <w:rFonts w:ascii="Times New Roman" w:eastAsia="Times New Roman" w:hAnsi="Times New Roman" w:cs="Times New Roman"/>
                <w:sz w:val="20"/>
                <w:szCs w:val="20"/>
              </w:rPr>
              <w:t xml:space="preserve"> </w:t>
            </w:r>
            <w:proofErr w:type="spellStart"/>
            <w:r w:rsidRPr="00C62CF5">
              <w:rPr>
                <w:rFonts w:ascii="Times New Roman" w:eastAsia="Times New Roman" w:hAnsi="Times New Roman" w:cs="Times New Roman"/>
                <w:spacing w:val="-2"/>
                <w:sz w:val="20"/>
                <w:szCs w:val="20"/>
              </w:rPr>
              <w:t>регламента</w:t>
            </w:r>
            <w:proofErr w:type="spellEnd"/>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tabs>
                <w:tab w:val="left" w:pos="1356"/>
              </w:tabs>
              <w:spacing w:line="299" w:lineRule="exact"/>
              <w:ind w:left="60"/>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я</w:t>
            </w:r>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предусмотренн</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w:t>
            </w:r>
            <w:proofErr w:type="spellEnd"/>
          </w:p>
        </w:tc>
        <w:tc>
          <w:tcPr>
            <w:tcW w:w="2410"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распоряжен</w:t>
            </w:r>
            <w:proofErr w:type="spellEnd"/>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ые</w:t>
            </w:r>
            <w:proofErr w:type="spellEnd"/>
            <w:r w:rsidRPr="00C62CF5">
              <w:rPr>
                <w:rFonts w:ascii="Times New Roman" w:eastAsia="Times New Roman" w:hAnsi="Times New Roman" w:cs="Times New Roman"/>
                <w:spacing w:val="5"/>
                <w:sz w:val="20"/>
                <w:szCs w:val="20"/>
              </w:rPr>
              <w:t xml:space="preserve"> </w:t>
            </w:r>
            <w:hyperlink w:anchor="_bookmark8" w:history="1">
              <w:proofErr w:type="spellStart"/>
              <w:r w:rsidRPr="00C62CF5">
                <w:rPr>
                  <w:rFonts w:ascii="Times New Roman" w:eastAsia="Times New Roman" w:hAnsi="Times New Roman" w:cs="Times New Roman"/>
                  <w:sz w:val="20"/>
                  <w:szCs w:val="20"/>
                </w:rPr>
                <w:t>пунктом</w:t>
              </w:r>
              <w:proofErr w:type="spellEnd"/>
              <w:r w:rsidRPr="00C62CF5">
                <w:rPr>
                  <w:rFonts w:ascii="Times New Roman" w:eastAsia="Times New Roman" w:hAnsi="Times New Roman" w:cs="Times New Roman"/>
                  <w:spacing w:val="8"/>
                  <w:sz w:val="20"/>
                  <w:szCs w:val="20"/>
                </w:rPr>
                <w:t xml:space="preserve"> </w:t>
              </w:r>
              <w:r w:rsidRPr="00C62CF5">
                <w:rPr>
                  <w:rFonts w:ascii="Times New Roman" w:eastAsia="Times New Roman" w:hAnsi="Times New Roman" w:cs="Times New Roman"/>
                  <w:spacing w:val="-4"/>
                  <w:sz w:val="20"/>
                  <w:szCs w:val="20"/>
                </w:rPr>
                <w:t>2.1</w:t>
              </w:r>
            </w:hyperlink>
            <w:r w:rsidRPr="00C62CF5">
              <w:rPr>
                <w:rFonts w:ascii="Times New Roman" w:eastAsia="Times New Roman" w:hAnsi="Times New Roman" w:cs="Times New Roman"/>
                <w:spacing w:val="-4"/>
                <w:sz w:val="20"/>
                <w:szCs w:val="20"/>
              </w:rPr>
              <w:t>3</w:t>
            </w:r>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lastRenderedPageBreak/>
              <w:t>ие</w:t>
            </w:r>
            <w:proofErr w:type="spellEnd"/>
          </w:p>
        </w:tc>
        <w:tc>
          <w:tcPr>
            <w:tcW w:w="2410"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ии</w:t>
            </w:r>
            <w:proofErr w:type="spellEnd"/>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Административ</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spacing w:line="300"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государствен</w:t>
            </w:r>
            <w:proofErr w:type="spellEnd"/>
          </w:p>
        </w:tc>
        <w:tc>
          <w:tcPr>
            <w:tcW w:w="2410"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300"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государстве</w:t>
            </w:r>
            <w:proofErr w:type="spellEnd"/>
          </w:p>
        </w:tc>
        <w:tc>
          <w:tcPr>
            <w:tcW w:w="2410" w:type="dxa"/>
            <w:tcBorders>
              <w:top w:val="nil"/>
              <w:bottom w:val="nil"/>
            </w:tcBorders>
          </w:tcPr>
          <w:p w:rsidR="00B95726" w:rsidRPr="00C62CF5" w:rsidRDefault="00B95726" w:rsidP="00B95726">
            <w:pPr>
              <w:spacing w:line="300"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ного</w:t>
            </w:r>
            <w:proofErr w:type="spellEnd"/>
          </w:p>
        </w:tc>
      </w:tr>
      <w:tr w:rsidR="00B95726" w:rsidRPr="00C62CF5" w:rsidTr="00B95726">
        <w:trPr>
          <w:trHeight w:val="319"/>
        </w:trPr>
        <w:tc>
          <w:tcPr>
            <w:tcW w:w="1904" w:type="dxa"/>
            <w:tcBorders>
              <w:top w:val="nil"/>
              <w:bottom w:val="nil"/>
            </w:tcBorders>
          </w:tcPr>
          <w:p w:rsidR="00B95726" w:rsidRPr="00C62CF5" w:rsidRDefault="00B95726" w:rsidP="00B95726">
            <w:pPr>
              <w:spacing w:line="29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ной</w:t>
            </w:r>
            <w:proofErr w:type="spellEnd"/>
            <w:r w:rsidRPr="00C62CF5">
              <w:rPr>
                <w:rFonts w:ascii="Times New Roman" w:eastAsia="Times New Roman" w:hAnsi="Times New Roman" w:cs="Times New Roman"/>
                <w:spacing w:val="-3"/>
                <w:sz w:val="20"/>
                <w:szCs w:val="20"/>
              </w:rPr>
              <w:t xml:space="preserve"> </w:t>
            </w:r>
            <w:proofErr w:type="spellStart"/>
            <w:r w:rsidRPr="00C62CF5">
              <w:rPr>
                <w:rFonts w:ascii="Times New Roman" w:eastAsia="Times New Roman" w:hAnsi="Times New Roman" w:cs="Times New Roman"/>
                <w:spacing w:val="-2"/>
                <w:sz w:val="20"/>
                <w:szCs w:val="20"/>
              </w:rPr>
              <w:t>услуги</w:t>
            </w:r>
            <w:proofErr w:type="spellEnd"/>
          </w:p>
        </w:tc>
        <w:tc>
          <w:tcPr>
            <w:tcW w:w="2410"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4"/>
                <w:sz w:val="20"/>
                <w:szCs w:val="20"/>
              </w:rPr>
              <w:t>нных</w:t>
            </w:r>
            <w:proofErr w:type="spellEnd"/>
          </w:p>
        </w:tc>
        <w:tc>
          <w:tcPr>
            <w:tcW w:w="2410" w:type="dxa"/>
            <w:tcBorders>
              <w:top w:val="nil"/>
              <w:bottom w:val="nil"/>
            </w:tcBorders>
          </w:tcPr>
          <w:p w:rsidR="00B95726" w:rsidRPr="00C62CF5" w:rsidRDefault="00B95726" w:rsidP="00B95726">
            <w:pPr>
              <w:tabs>
                <w:tab w:val="left" w:pos="1849"/>
              </w:tabs>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регламента</w:t>
            </w:r>
            <w:proofErr w:type="spellEnd"/>
            <w:r w:rsidRPr="00C62CF5">
              <w:rPr>
                <w:rFonts w:ascii="Times New Roman" w:eastAsia="Times New Roman" w:hAnsi="Times New Roman" w:cs="Times New Roman"/>
                <w:spacing w:val="-2"/>
                <w:sz w:val="20"/>
                <w:szCs w:val="20"/>
              </w:rPr>
              <w:t>,</w:t>
            </w:r>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в</w:t>
            </w:r>
          </w:p>
        </w:tc>
      </w:tr>
      <w:tr w:rsidR="00B95726" w:rsidRPr="00C62CF5" w:rsidTr="00B95726">
        <w:trPr>
          <w:trHeight w:val="319"/>
        </w:trPr>
        <w:tc>
          <w:tcPr>
            <w:tcW w:w="1904"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органов</w:t>
            </w:r>
            <w:proofErr w:type="spellEnd"/>
          </w:p>
        </w:tc>
        <w:tc>
          <w:tcPr>
            <w:tcW w:w="2410" w:type="dxa"/>
            <w:tcBorders>
              <w:top w:val="nil"/>
              <w:bottom w:val="nil"/>
            </w:tcBorders>
          </w:tcPr>
          <w:p w:rsidR="00B95726" w:rsidRPr="00C62CF5" w:rsidRDefault="00B95726" w:rsidP="00B95726">
            <w:pPr>
              <w:tabs>
                <w:tab w:val="left" w:pos="843"/>
                <w:tab w:val="left" w:pos="1856"/>
              </w:tabs>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5"/>
                <w:sz w:val="20"/>
                <w:szCs w:val="20"/>
              </w:rPr>
              <w:t>том</w:t>
            </w:r>
            <w:proofErr w:type="spellEnd"/>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4"/>
                <w:sz w:val="20"/>
                <w:szCs w:val="20"/>
              </w:rPr>
              <w:t>числе</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с</w:t>
            </w:r>
          </w:p>
        </w:tc>
      </w:tr>
      <w:tr w:rsidR="00B95726" w:rsidRPr="00C62CF5" w:rsidTr="00B95726">
        <w:trPr>
          <w:trHeight w:val="319"/>
        </w:trPr>
        <w:tc>
          <w:tcPr>
            <w:tcW w:w="1904"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671"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bottom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bottom w:val="nil"/>
            </w:tcBorders>
          </w:tcPr>
          <w:p w:rsidR="00B95726" w:rsidRPr="00C62CF5" w:rsidRDefault="00B95726" w:rsidP="00B95726">
            <w:pPr>
              <w:spacing w:line="299" w:lineRule="exact"/>
              <w:ind w:left="60"/>
              <w:rPr>
                <w:rFonts w:ascii="Times New Roman" w:eastAsia="Times New Roman" w:hAnsi="Times New Roman" w:cs="Times New Roman"/>
                <w:sz w:val="20"/>
                <w:szCs w:val="20"/>
              </w:rPr>
            </w:pPr>
            <w:r w:rsidRPr="00C62CF5">
              <w:rPr>
                <w:rFonts w:ascii="Times New Roman" w:eastAsia="Times New Roman" w:hAnsi="Times New Roman" w:cs="Times New Roman"/>
                <w:spacing w:val="-2"/>
                <w:sz w:val="20"/>
                <w:szCs w:val="20"/>
              </w:rPr>
              <w:t>(</w:t>
            </w:r>
            <w:proofErr w:type="spellStart"/>
            <w:r w:rsidRPr="00C62CF5">
              <w:rPr>
                <w:rFonts w:ascii="Times New Roman" w:eastAsia="Times New Roman" w:hAnsi="Times New Roman" w:cs="Times New Roman"/>
                <w:spacing w:val="-2"/>
                <w:sz w:val="20"/>
                <w:szCs w:val="20"/>
              </w:rPr>
              <w:t>организаци</w:t>
            </w:r>
            <w:proofErr w:type="spellEnd"/>
          </w:p>
        </w:tc>
        <w:tc>
          <w:tcPr>
            <w:tcW w:w="2410" w:type="dxa"/>
            <w:tcBorders>
              <w:top w:val="nil"/>
              <w:bottom w:val="nil"/>
            </w:tcBorders>
          </w:tcPr>
          <w:p w:rsidR="00B95726" w:rsidRPr="00C62CF5" w:rsidRDefault="00B95726" w:rsidP="00B95726">
            <w:pPr>
              <w:spacing w:line="299" w:lineRule="exact"/>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использованием</w:t>
            </w:r>
            <w:proofErr w:type="spellEnd"/>
          </w:p>
        </w:tc>
      </w:tr>
      <w:tr w:rsidR="00B95726" w:rsidRPr="00C62CF5" w:rsidTr="00B95726">
        <w:trPr>
          <w:trHeight w:val="418"/>
        </w:trPr>
        <w:tc>
          <w:tcPr>
            <w:tcW w:w="1904"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10"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1671"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2439"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2268" w:type="dxa"/>
            <w:tcBorders>
              <w:top w:val="nil"/>
            </w:tcBorders>
          </w:tcPr>
          <w:p w:rsidR="00B95726" w:rsidRPr="00C62CF5" w:rsidRDefault="00B95726" w:rsidP="00B95726">
            <w:pPr>
              <w:rPr>
                <w:rFonts w:ascii="Times New Roman" w:eastAsia="Times New Roman" w:hAnsi="Times New Roman" w:cs="Times New Roman"/>
                <w:sz w:val="20"/>
                <w:szCs w:val="20"/>
              </w:rPr>
            </w:pPr>
          </w:p>
        </w:tc>
        <w:tc>
          <w:tcPr>
            <w:tcW w:w="1843" w:type="dxa"/>
            <w:tcBorders>
              <w:top w:val="nil"/>
            </w:tcBorders>
          </w:tcPr>
          <w:p w:rsidR="00B95726" w:rsidRPr="00C62CF5" w:rsidRDefault="00B95726" w:rsidP="00B95726">
            <w:pPr>
              <w:spacing w:line="310" w:lineRule="exact"/>
              <w:ind w:left="60"/>
              <w:rPr>
                <w:rFonts w:ascii="Times New Roman" w:eastAsia="Times New Roman" w:hAnsi="Times New Roman" w:cs="Times New Roman"/>
                <w:sz w:val="20"/>
                <w:szCs w:val="20"/>
              </w:rPr>
            </w:pPr>
            <w:r w:rsidRPr="00C62CF5">
              <w:rPr>
                <w:rFonts w:ascii="Times New Roman" w:eastAsia="Times New Roman" w:hAnsi="Times New Roman" w:cs="Times New Roman"/>
                <w:spacing w:val="-5"/>
                <w:sz w:val="20"/>
                <w:szCs w:val="20"/>
              </w:rPr>
              <w:t>й)</w:t>
            </w:r>
          </w:p>
        </w:tc>
        <w:tc>
          <w:tcPr>
            <w:tcW w:w="2410" w:type="dxa"/>
            <w:tcBorders>
              <w:top w:val="nil"/>
            </w:tcBorders>
          </w:tcPr>
          <w:p w:rsidR="00B95726" w:rsidRPr="00C62CF5" w:rsidRDefault="00B95726" w:rsidP="00B95726">
            <w:pPr>
              <w:spacing w:line="310" w:lineRule="exact"/>
              <w:ind w:left="59"/>
              <w:rPr>
                <w:rFonts w:ascii="Times New Roman" w:eastAsia="Times New Roman" w:hAnsi="Times New Roman" w:cs="Times New Roman"/>
                <w:sz w:val="20"/>
                <w:szCs w:val="20"/>
              </w:rPr>
            </w:pPr>
            <w:r w:rsidRPr="00C62CF5">
              <w:rPr>
                <w:rFonts w:ascii="Times New Roman" w:eastAsia="Times New Roman" w:hAnsi="Times New Roman" w:cs="Times New Roman"/>
                <w:spacing w:val="-4"/>
                <w:sz w:val="20"/>
                <w:szCs w:val="20"/>
              </w:rPr>
              <w:t>СМЭВ</w:t>
            </w:r>
          </w:p>
        </w:tc>
      </w:tr>
    </w:tbl>
    <w:p w:rsidR="00B95726" w:rsidRPr="00C62CF5" w:rsidRDefault="00B95726" w:rsidP="00B95726">
      <w:pPr>
        <w:widowControl w:val="0"/>
        <w:autoSpaceDE w:val="0"/>
        <w:autoSpaceDN w:val="0"/>
        <w:spacing w:before="125"/>
        <w:ind w:firstLine="0"/>
        <w:rPr>
          <w:rFonts w:ascii="Times New Roman" w:eastAsia="Times New Roman" w:hAnsi="Times New Roman" w:cs="Times New Roman"/>
          <w:b/>
          <w:sz w:val="20"/>
          <w:szCs w:val="20"/>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551"/>
        <w:gridCol w:w="1560"/>
        <w:gridCol w:w="2409"/>
        <w:gridCol w:w="2268"/>
        <w:gridCol w:w="1843"/>
        <w:gridCol w:w="2410"/>
      </w:tblGrid>
      <w:tr w:rsidR="00B95726" w:rsidRPr="00C62CF5" w:rsidTr="00B95726">
        <w:trPr>
          <w:trHeight w:val="2760"/>
        </w:trPr>
        <w:tc>
          <w:tcPr>
            <w:tcW w:w="1904" w:type="dxa"/>
          </w:tcPr>
          <w:p w:rsidR="00B95726" w:rsidRPr="00C62CF5" w:rsidRDefault="00B95726" w:rsidP="00B95726">
            <w:pPr>
              <w:rPr>
                <w:rFonts w:ascii="Times New Roman" w:eastAsia="Times New Roman" w:hAnsi="Times New Roman" w:cs="Times New Roman"/>
                <w:sz w:val="20"/>
                <w:szCs w:val="20"/>
              </w:rPr>
            </w:pPr>
          </w:p>
        </w:tc>
        <w:tc>
          <w:tcPr>
            <w:tcW w:w="2551" w:type="dxa"/>
          </w:tcPr>
          <w:p w:rsidR="00B95726" w:rsidRPr="00C62CF5" w:rsidRDefault="00B95726" w:rsidP="00B95726">
            <w:pPr>
              <w:spacing w:before="105"/>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Получение</w:t>
            </w:r>
          </w:p>
          <w:p w:rsidR="00B95726" w:rsidRPr="00C62CF5" w:rsidRDefault="00B95726" w:rsidP="00B95726">
            <w:pPr>
              <w:tabs>
                <w:tab w:val="left" w:pos="1247"/>
                <w:tab w:val="left" w:pos="1998"/>
              </w:tabs>
              <w:spacing w:before="9" w:line="247" w:lineRule="auto"/>
              <w:ind w:left="62" w:right="49"/>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ответов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6"/>
                <w:sz w:val="20"/>
                <w:szCs w:val="20"/>
                <w:lang w:val="ru-RU"/>
              </w:rPr>
              <w:t xml:space="preserve">на </w:t>
            </w:r>
            <w:r w:rsidRPr="00C62CF5">
              <w:rPr>
                <w:rFonts w:ascii="Times New Roman" w:eastAsia="Times New Roman" w:hAnsi="Times New Roman" w:cs="Times New Roman"/>
                <w:spacing w:val="-2"/>
                <w:sz w:val="20"/>
                <w:szCs w:val="20"/>
                <w:lang w:val="ru-RU"/>
              </w:rPr>
              <w:t xml:space="preserve">межведомственны </w:t>
            </w:r>
            <w:r w:rsidRPr="00C62CF5">
              <w:rPr>
                <w:rFonts w:ascii="Times New Roman" w:eastAsia="Times New Roman" w:hAnsi="Times New Roman" w:cs="Times New Roman"/>
                <w:spacing w:val="-10"/>
                <w:sz w:val="20"/>
                <w:szCs w:val="20"/>
                <w:lang w:val="ru-RU"/>
              </w:rPr>
              <w:t>е</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запросы, формирование полного</w:t>
            </w:r>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pacing w:val="-2"/>
                <w:sz w:val="20"/>
                <w:szCs w:val="20"/>
                <w:lang w:val="ru-RU"/>
              </w:rPr>
              <w:t>комплекта документов</w:t>
            </w:r>
          </w:p>
        </w:tc>
        <w:tc>
          <w:tcPr>
            <w:tcW w:w="1560" w:type="dxa"/>
          </w:tcPr>
          <w:p w:rsidR="00B95726" w:rsidRPr="00C62CF5" w:rsidRDefault="00B95726" w:rsidP="00B95726">
            <w:pPr>
              <w:tabs>
                <w:tab w:val="left" w:pos="658"/>
              </w:tabs>
              <w:spacing w:before="105" w:line="247" w:lineRule="auto"/>
              <w:ind w:left="62" w:right="53"/>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5</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рабочих</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4"/>
                <w:sz w:val="20"/>
                <w:szCs w:val="20"/>
              </w:rPr>
              <w:t>дней</w:t>
            </w:r>
            <w:proofErr w:type="spellEnd"/>
          </w:p>
        </w:tc>
        <w:tc>
          <w:tcPr>
            <w:tcW w:w="2409" w:type="dxa"/>
          </w:tcPr>
          <w:p w:rsidR="00B95726" w:rsidRPr="00C62CF5" w:rsidRDefault="00B95726" w:rsidP="00B95726">
            <w:pPr>
              <w:tabs>
                <w:tab w:val="left" w:pos="1143"/>
              </w:tabs>
              <w:spacing w:before="105" w:line="247" w:lineRule="auto"/>
              <w:ind w:left="61" w:right="5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Должностное </w:t>
            </w:r>
            <w:r w:rsidRPr="00C62CF5">
              <w:rPr>
                <w:rFonts w:ascii="Times New Roman" w:eastAsia="Times New Roman" w:hAnsi="Times New Roman" w:cs="Times New Roman"/>
                <w:spacing w:val="-4"/>
                <w:sz w:val="20"/>
                <w:szCs w:val="20"/>
                <w:lang w:val="ru-RU"/>
              </w:rPr>
              <w:t xml:space="preserve">лицо </w:t>
            </w:r>
            <w:proofErr w:type="spellStart"/>
            <w:proofErr w:type="gramStart"/>
            <w:r w:rsidRPr="00C62CF5">
              <w:rPr>
                <w:rFonts w:ascii="Times New Roman" w:eastAsia="Times New Roman" w:hAnsi="Times New Roman" w:cs="Times New Roman"/>
                <w:spacing w:val="-2"/>
                <w:sz w:val="20"/>
                <w:szCs w:val="20"/>
                <w:lang w:val="ru-RU"/>
              </w:rPr>
              <w:t>Уполномоченно</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6"/>
                <w:sz w:val="20"/>
                <w:szCs w:val="20"/>
                <w:lang w:val="ru-RU"/>
              </w:rPr>
              <w:t>го</w:t>
            </w:r>
            <w:proofErr w:type="spellEnd"/>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органа, ответственное</w:t>
            </w:r>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pacing w:val="-6"/>
                <w:sz w:val="20"/>
                <w:szCs w:val="20"/>
                <w:lang w:val="ru-RU"/>
              </w:rPr>
              <w:t>за</w:t>
            </w:r>
          </w:p>
          <w:p w:rsidR="00B95726" w:rsidRPr="00C62CF5" w:rsidRDefault="00B95726" w:rsidP="00B95726">
            <w:pPr>
              <w:spacing w:line="247" w:lineRule="auto"/>
              <w:ind w:left="61" w:right="144"/>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предоставление</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услуги</w:t>
            </w:r>
            <w:proofErr w:type="spellEnd"/>
          </w:p>
        </w:tc>
        <w:tc>
          <w:tcPr>
            <w:tcW w:w="2268" w:type="dxa"/>
          </w:tcPr>
          <w:p w:rsidR="00B95726" w:rsidRPr="00C62CF5" w:rsidRDefault="00B95726" w:rsidP="00B95726">
            <w:pPr>
              <w:spacing w:before="105" w:line="247" w:lineRule="auto"/>
              <w:ind w:left="61" w:right="89"/>
              <w:rPr>
                <w:rFonts w:ascii="Times New Roman" w:eastAsia="Times New Roman" w:hAnsi="Times New Roman" w:cs="Times New Roman"/>
                <w:sz w:val="20"/>
                <w:szCs w:val="20"/>
                <w:lang w:val="ru-RU"/>
              </w:rPr>
            </w:pPr>
            <w:proofErr w:type="spellStart"/>
            <w:proofErr w:type="gramStart"/>
            <w:r w:rsidRPr="00C62CF5">
              <w:rPr>
                <w:rFonts w:ascii="Times New Roman" w:eastAsia="Times New Roman" w:hAnsi="Times New Roman" w:cs="Times New Roman"/>
                <w:spacing w:val="-2"/>
                <w:sz w:val="20"/>
                <w:szCs w:val="20"/>
                <w:lang w:val="ru-RU"/>
              </w:rPr>
              <w:t>Уполномоченны</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pacing w:val="-10"/>
                <w:sz w:val="20"/>
                <w:szCs w:val="20"/>
                <w:lang w:val="ru-RU"/>
              </w:rPr>
              <w:t>й</w:t>
            </w:r>
            <w:proofErr w:type="gramEnd"/>
          </w:p>
          <w:p w:rsidR="00B95726" w:rsidRPr="00C62CF5" w:rsidRDefault="00B95726" w:rsidP="00B95726">
            <w:pPr>
              <w:spacing w:line="247" w:lineRule="auto"/>
              <w:ind w:left="61" w:right="46"/>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орган/ГИС/СМЭ </w:t>
            </w:r>
            <w:proofErr w:type="gramStart"/>
            <w:r w:rsidRPr="00C62CF5">
              <w:rPr>
                <w:rFonts w:ascii="Times New Roman" w:eastAsia="Times New Roman" w:hAnsi="Times New Roman" w:cs="Times New Roman"/>
                <w:spacing w:val="-10"/>
                <w:sz w:val="20"/>
                <w:szCs w:val="20"/>
                <w:lang w:val="ru-RU"/>
              </w:rPr>
              <w:t>В</w:t>
            </w:r>
            <w:proofErr w:type="gramEnd"/>
          </w:p>
        </w:tc>
        <w:tc>
          <w:tcPr>
            <w:tcW w:w="1843" w:type="dxa"/>
          </w:tcPr>
          <w:p w:rsidR="00B95726" w:rsidRPr="00C62CF5" w:rsidRDefault="00B95726" w:rsidP="00B95726">
            <w:pPr>
              <w:rPr>
                <w:rFonts w:ascii="Times New Roman" w:eastAsia="Times New Roman" w:hAnsi="Times New Roman" w:cs="Times New Roman"/>
                <w:sz w:val="20"/>
                <w:szCs w:val="20"/>
                <w:lang w:val="ru-RU"/>
              </w:rPr>
            </w:pPr>
          </w:p>
        </w:tc>
        <w:tc>
          <w:tcPr>
            <w:tcW w:w="2410" w:type="dxa"/>
          </w:tcPr>
          <w:p w:rsidR="00B95726" w:rsidRPr="00C62CF5" w:rsidRDefault="00B95726" w:rsidP="00B95726">
            <w:pPr>
              <w:spacing w:before="105" w:line="247" w:lineRule="auto"/>
              <w:ind w:left="59" w:right="11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Получение документов (сведений), необходимых </w:t>
            </w:r>
            <w:proofErr w:type="gramStart"/>
            <w:r w:rsidRPr="00C62CF5">
              <w:rPr>
                <w:rFonts w:ascii="Times New Roman" w:eastAsia="Times New Roman" w:hAnsi="Times New Roman" w:cs="Times New Roman"/>
                <w:spacing w:val="-4"/>
                <w:sz w:val="20"/>
                <w:szCs w:val="20"/>
                <w:lang w:val="ru-RU"/>
              </w:rPr>
              <w:t>для</w:t>
            </w:r>
            <w:proofErr w:type="gramEnd"/>
          </w:p>
          <w:p w:rsidR="00B95726" w:rsidRPr="00C62CF5" w:rsidRDefault="00B95726" w:rsidP="00B95726">
            <w:pPr>
              <w:spacing w:line="247" w:lineRule="auto"/>
              <w:ind w:left="59" w:right="139"/>
              <w:jc w:val="both"/>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предоставления муниципальной услуги</w:t>
            </w:r>
          </w:p>
        </w:tc>
      </w:tr>
      <w:tr w:rsidR="00B95726" w:rsidRPr="00C62CF5" w:rsidTr="00B95726">
        <w:trPr>
          <w:trHeight w:val="525"/>
        </w:trPr>
        <w:tc>
          <w:tcPr>
            <w:tcW w:w="14945" w:type="dxa"/>
            <w:gridSpan w:val="7"/>
          </w:tcPr>
          <w:p w:rsidR="00B95726" w:rsidRPr="00C62CF5" w:rsidRDefault="00B95726" w:rsidP="00B95726">
            <w:pPr>
              <w:spacing w:before="105"/>
              <w:ind w:left="4788"/>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3.</w:t>
            </w:r>
            <w:r w:rsidRPr="00C62CF5">
              <w:rPr>
                <w:rFonts w:ascii="Times New Roman" w:eastAsia="Times New Roman" w:hAnsi="Times New Roman" w:cs="Times New Roman"/>
                <w:spacing w:val="-5"/>
                <w:sz w:val="20"/>
                <w:szCs w:val="20"/>
              </w:rPr>
              <w:t xml:space="preserve"> </w:t>
            </w:r>
            <w:proofErr w:type="spellStart"/>
            <w:r w:rsidRPr="00C62CF5">
              <w:rPr>
                <w:rFonts w:ascii="Times New Roman" w:eastAsia="Times New Roman" w:hAnsi="Times New Roman" w:cs="Times New Roman"/>
                <w:sz w:val="20"/>
                <w:szCs w:val="20"/>
              </w:rPr>
              <w:t>Рассмотрение</w:t>
            </w:r>
            <w:proofErr w:type="spellEnd"/>
            <w:r w:rsidRPr="00C62CF5">
              <w:rPr>
                <w:rFonts w:ascii="Times New Roman" w:eastAsia="Times New Roman" w:hAnsi="Times New Roman" w:cs="Times New Roman"/>
                <w:spacing w:val="-4"/>
                <w:sz w:val="20"/>
                <w:szCs w:val="20"/>
              </w:rPr>
              <w:t xml:space="preserve"> </w:t>
            </w:r>
            <w:proofErr w:type="spellStart"/>
            <w:r w:rsidRPr="00C62CF5">
              <w:rPr>
                <w:rFonts w:ascii="Times New Roman" w:eastAsia="Times New Roman" w:hAnsi="Times New Roman" w:cs="Times New Roman"/>
                <w:sz w:val="20"/>
                <w:szCs w:val="20"/>
              </w:rPr>
              <w:t>документов</w:t>
            </w:r>
            <w:proofErr w:type="spellEnd"/>
            <w:r w:rsidRPr="00C62CF5">
              <w:rPr>
                <w:rFonts w:ascii="Times New Roman" w:eastAsia="Times New Roman" w:hAnsi="Times New Roman" w:cs="Times New Roman"/>
                <w:spacing w:val="-4"/>
                <w:sz w:val="20"/>
                <w:szCs w:val="20"/>
              </w:rPr>
              <w:t xml:space="preserve"> </w:t>
            </w:r>
            <w:r w:rsidRPr="00C62CF5">
              <w:rPr>
                <w:rFonts w:ascii="Times New Roman" w:eastAsia="Times New Roman" w:hAnsi="Times New Roman" w:cs="Times New Roman"/>
                <w:sz w:val="20"/>
                <w:szCs w:val="20"/>
              </w:rPr>
              <w:t>и</w:t>
            </w:r>
            <w:r w:rsidRPr="00C62CF5">
              <w:rPr>
                <w:rFonts w:ascii="Times New Roman" w:eastAsia="Times New Roman" w:hAnsi="Times New Roman" w:cs="Times New Roman"/>
                <w:spacing w:val="-4"/>
                <w:sz w:val="20"/>
                <w:szCs w:val="20"/>
              </w:rPr>
              <w:t xml:space="preserve"> </w:t>
            </w:r>
            <w:proofErr w:type="spellStart"/>
            <w:r w:rsidRPr="00C62CF5">
              <w:rPr>
                <w:rFonts w:ascii="Times New Roman" w:eastAsia="Times New Roman" w:hAnsi="Times New Roman" w:cs="Times New Roman"/>
                <w:spacing w:val="-2"/>
                <w:sz w:val="20"/>
                <w:szCs w:val="20"/>
              </w:rPr>
              <w:t>сведений</w:t>
            </w:r>
            <w:proofErr w:type="spellEnd"/>
          </w:p>
        </w:tc>
      </w:tr>
      <w:tr w:rsidR="00B95726" w:rsidRPr="00C62CF5" w:rsidTr="00B95726">
        <w:trPr>
          <w:trHeight w:val="4356"/>
        </w:trPr>
        <w:tc>
          <w:tcPr>
            <w:tcW w:w="1904" w:type="dxa"/>
          </w:tcPr>
          <w:p w:rsidR="00B95726" w:rsidRPr="00C62CF5" w:rsidRDefault="00B95726" w:rsidP="00B95726">
            <w:pPr>
              <w:tabs>
                <w:tab w:val="left" w:pos="1011"/>
              </w:tabs>
              <w:spacing w:before="105" w:line="247" w:lineRule="auto"/>
              <w:ind w:left="62" w:right="5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lastRenderedPageBreak/>
              <w:t xml:space="preserve">Пакет </w:t>
            </w:r>
            <w:proofErr w:type="spellStart"/>
            <w:proofErr w:type="gramStart"/>
            <w:r w:rsidRPr="00C62CF5">
              <w:rPr>
                <w:rFonts w:ascii="Times New Roman" w:eastAsia="Times New Roman" w:hAnsi="Times New Roman" w:cs="Times New Roman"/>
                <w:spacing w:val="-2"/>
                <w:sz w:val="20"/>
                <w:szCs w:val="20"/>
                <w:lang w:val="ru-RU"/>
              </w:rPr>
              <w:t>зарегистриро</w:t>
            </w:r>
            <w:proofErr w:type="spellEnd"/>
            <w:r w:rsidRPr="00C62CF5">
              <w:rPr>
                <w:rFonts w:ascii="Times New Roman" w:eastAsia="Times New Roman" w:hAnsi="Times New Roman" w:cs="Times New Roman"/>
                <w:spacing w:val="-2"/>
                <w:sz w:val="20"/>
                <w:szCs w:val="20"/>
                <w:lang w:val="ru-RU"/>
              </w:rPr>
              <w:t xml:space="preserve"> ванных</w:t>
            </w:r>
            <w:proofErr w:type="gramEnd"/>
            <w:r w:rsidRPr="00C62CF5">
              <w:rPr>
                <w:rFonts w:ascii="Times New Roman" w:eastAsia="Times New Roman" w:hAnsi="Times New Roman" w:cs="Times New Roman"/>
                <w:spacing w:val="-2"/>
                <w:sz w:val="20"/>
                <w:szCs w:val="20"/>
                <w:lang w:val="ru-RU"/>
              </w:rPr>
              <w:t xml:space="preserve"> документов, поступивших должностном </w:t>
            </w:r>
            <w:r w:rsidRPr="00C62CF5">
              <w:rPr>
                <w:rFonts w:ascii="Times New Roman" w:eastAsia="Times New Roman" w:hAnsi="Times New Roman" w:cs="Times New Roman"/>
                <w:spacing w:val="-10"/>
                <w:sz w:val="20"/>
                <w:szCs w:val="20"/>
                <w:lang w:val="ru-RU"/>
              </w:rPr>
              <w:t>у</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лицу,</w:t>
            </w:r>
          </w:p>
          <w:p w:rsidR="00B95726" w:rsidRPr="00C62CF5" w:rsidRDefault="00B95726" w:rsidP="00B95726">
            <w:pPr>
              <w:tabs>
                <w:tab w:val="left" w:pos="1409"/>
              </w:tabs>
              <w:spacing w:line="247" w:lineRule="auto"/>
              <w:ind w:left="62" w:right="51"/>
              <w:rPr>
                <w:rFonts w:ascii="Times New Roman" w:eastAsia="Times New Roman" w:hAnsi="Times New Roman" w:cs="Times New Roman"/>
                <w:sz w:val="20"/>
                <w:szCs w:val="20"/>
                <w:lang w:val="ru-RU"/>
              </w:rPr>
            </w:pPr>
            <w:proofErr w:type="gramStart"/>
            <w:r w:rsidRPr="00C62CF5">
              <w:rPr>
                <w:rFonts w:ascii="Times New Roman" w:eastAsia="Times New Roman" w:hAnsi="Times New Roman" w:cs="Times New Roman"/>
                <w:spacing w:val="-2"/>
                <w:sz w:val="20"/>
                <w:szCs w:val="20"/>
                <w:lang w:val="ru-RU"/>
              </w:rPr>
              <w:t xml:space="preserve">ответственно </w:t>
            </w:r>
            <w:proofErr w:type="spellStart"/>
            <w:r w:rsidRPr="00C62CF5">
              <w:rPr>
                <w:rFonts w:ascii="Times New Roman" w:eastAsia="Times New Roman" w:hAnsi="Times New Roman" w:cs="Times New Roman"/>
                <w:spacing w:val="-5"/>
                <w:sz w:val="20"/>
                <w:szCs w:val="20"/>
                <w:lang w:val="ru-RU"/>
              </w:rPr>
              <w:t>му</w:t>
            </w:r>
            <w:proofErr w:type="spellEnd"/>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5"/>
                <w:sz w:val="20"/>
                <w:szCs w:val="20"/>
                <w:lang w:val="ru-RU"/>
              </w:rPr>
              <w:t>за</w:t>
            </w:r>
          </w:p>
          <w:p w:rsidR="00B95726" w:rsidRPr="00C62CF5" w:rsidRDefault="00B95726" w:rsidP="00B95726">
            <w:pPr>
              <w:spacing w:line="247" w:lineRule="auto"/>
              <w:ind w:left="62" w:right="51"/>
              <w:rPr>
                <w:rFonts w:ascii="Times New Roman" w:eastAsia="Times New Roman" w:hAnsi="Times New Roman" w:cs="Times New Roman"/>
                <w:sz w:val="20"/>
                <w:szCs w:val="20"/>
                <w:lang w:val="ru-RU"/>
              </w:rPr>
            </w:pPr>
            <w:proofErr w:type="gramStart"/>
            <w:r w:rsidRPr="00C62CF5">
              <w:rPr>
                <w:rFonts w:ascii="Times New Roman" w:eastAsia="Times New Roman" w:hAnsi="Times New Roman" w:cs="Times New Roman"/>
                <w:spacing w:val="-2"/>
                <w:sz w:val="20"/>
                <w:szCs w:val="20"/>
                <w:lang w:val="ru-RU"/>
              </w:rPr>
              <w:t xml:space="preserve">предоставлен </w:t>
            </w:r>
            <w:proofErr w:type="spellStart"/>
            <w:r w:rsidRPr="00C62CF5">
              <w:rPr>
                <w:rFonts w:ascii="Times New Roman" w:eastAsia="Times New Roman" w:hAnsi="Times New Roman" w:cs="Times New Roman"/>
                <w:spacing w:val="-6"/>
                <w:sz w:val="20"/>
                <w:szCs w:val="20"/>
                <w:lang w:val="ru-RU"/>
              </w:rPr>
              <w:t>ие</w:t>
            </w:r>
            <w:proofErr w:type="spellEnd"/>
            <w:proofErr w:type="gramEnd"/>
            <w:r w:rsidRPr="00C62CF5">
              <w:rPr>
                <w:rFonts w:ascii="Times New Roman" w:eastAsia="Times New Roman" w:hAnsi="Times New Roman" w:cs="Times New Roman"/>
                <w:spacing w:val="-6"/>
                <w:sz w:val="20"/>
                <w:szCs w:val="20"/>
                <w:lang w:val="ru-RU"/>
              </w:rPr>
              <w:t xml:space="preserve"> </w:t>
            </w:r>
            <w:proofErr w:type="spellStart"/>
            <w:r w:rsidRPr="00C62CF5">
              <w:rPr>
                <w:rFonts w:ascii="Times New Roman" w:eastAsia="Times New Roman" w:hAnsi="Times New Roman" w:cs="Times New Roman"/>
                <w:spacing w:val="-2"/>
                <w:sz w:val="20"/>
                <w:szCs w:val="20"/>
                <w:lang w:val="ru-RU"/>
              </w:rPr>
              <w:t>государствен</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z w:val="20"/>
                <w:szCs w:val="20"/>
                <w:lang w:val="ru-RU"/>
              </w:rPr>
              <w:t>ной услуги</w:t>
            </w:r>
          </w:p>
        </w:tc>
        <w:tc>
          <w:tcPr>
            <w:tcW w:w="2551" w:type="dxa"/>
          </w:tcPr>
          <w:p w:rsidR="00B95726" w:rsidRPr="00C62CF5" w:rsidRDefault="00B95726" w:rsidP="00B95726">
            <w:pPr>
              <w:spacing w:before="105" w:line="247" w:lineRule="auto"/>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Проверка соответствия</w:t>
            </w:r>
          </w:p>
          <w:p w:rsidR="00B95726" w:rsidRPr="00C62CF5" w:rsidRDefault="00B95726" w:rsidP="00B95726">
            <w:pPr>
              <w:tabs>
                <w:tab w:val="left" w:pos="2116"/>
              </w:tabs>
              <w:spacing w:line="247" w:lineRule="auto"/>
              <w:ind w:left="62" w:right="49"/>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документов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 xml:space="preserve">и </w:t>
            </w:r>
            <w:r w:rsidRPr="00C62CF5">
              <w:rPr>
                <w:rFonts w:ascii="Times New Roman" w:eastAsia="Times New Roman" w:hAnsi="Times New Roman" w:cs="Times New Roman"/>
                <w:spacing w:val="-2"/>
                <w:sz w:val="20"/>
                <w:szCs w:val="20"/>
                <w:lang w:val="ru-RU"/>
              </w:rPr>
              <w:t>сведений</w:t>
            </w:r>
          </w:p>
          <w:p w:rsidR="00B95726" w:rsidRPr="00C62CF5" w:rsidRDefault="00B95726" w:rsidP="00B95726">
            <w:pPr>
              <w:tabs>
                <w:tab w:val="left" w:pos="1628"/>
              </w:tabs>
              <w:spacing w:line="247" w:lineRule="auto"/>
              <w:ind w:left="62" w:right="49"/>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требованиям нормативных правовых</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 xml:space="preserve">актов </w:t>
            </w:r>
            <w:r w:rsidRPr="00C62CF5">
              <w:rPr>
                <w:rFonts w:ascii="Times New Roman" w:eastAsia="Times New Roman" w:hAnsi="Times New Roman" w:cs="Times New Roman"/>
                <w:spacing w:val="-2"/>
                <w:sz w:val="20"/>
                <w:szCs w:val="20"/>
                <w:lang w:val="ru-RU"/>
              </w:rPr>
              <w:t>предоставления государственной услуги</w:t>
            </w:r>
          </w:p>
        </w:tc>
        <w:tc>
          <w:tcPr>
            <w:tcW w:w="1560" w:type="dxa"/>
          </w:tcPr>
          <w:p w:rsidR="00B95726" w:rsidRPr="00C62CF5" w:rsidRDefault="00B95726" w:rsidP="00B95726">
            <w:pPr>
              <w:tabs>
                <w:tab w:val="left" w:pos="659"/>
              </w:tabs>
              <w:spacing w:before="105" w:line="247" w:lineRule="auto"/>
              <w:ind w:left="61" w:right="52"/>
              <w:rPr>
                <w:rFonts w:ascii="Times New Roman" w:eastAsia="Times New Roman" w:hAnsi="Times New Roman" w:cs="Times New Roman"/>
                <w:sz w:val="20"/>
                <w:szCs w:val="20"/>
              </w:rPr>
            </w:pPr>
            <w:r w:rsidRPr="00C62CF5">
              <w:rPr>
                <w:rFonts w:ascii="Times New Roman" w:eastAsia="Times New Roman" w:hAnsi="Times New Roman" w:cs="Times New Roman"/>
                <w:spacing w:val="-6"/>
                <w:sz w:val="20"/>
                <w:szCs w:val="20"/>
              </w:rPr>
              <w:t>13</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рабочих</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4"/>
                <w:sz w:val="20"/>
                <w:szCs w:val="20"/>
              </w:rPr>
              <w:t>дней</w:t>
            </w:r>
            <w:proofErr w:type="spellEnd"/>
          </w:p>
        </w:tc>
        <w:tc>
          <w:tcPr>
            <w:tcW w:w="2409" w:type="dxa"/>
          </w:tcPr>
          <w:p w:rsidR="00B95726" w:rsidRPr="00C62CF5" w:rsidRDefault="00B95726" w:rsidP="00B95726">
            <w:pPr>
              <w:tabs>
                <w:tab w:val="left" w:pos="1143"/>
              </w:tabs>
              <w:spacing w:before="105" w:line="247" w:lineRule="auto"/>
              <w:ind w:left="61" w:right="5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Должностное </w:t>
            </w:r>
            <w:r w:rsidRPr="00C62CF5">
              <w:rPr>
                <w:rFonts w:ascii="Times New Roman" w:eastAsia="Times New Roman" w:hAnsi="Times New Roman" w:cs="Times New Roman"/>
                <w:spacing w:val="-4"/>
                <w:sz w:val="20"/>
                <w:szCs w:val="20"/>
                <w:lang w:val="ru-RU"/>
              </w:rPr>
              <w:t xml:space="preserve">лицо </w:t>
            </w:r>
            <w:proofErr w:type="spellStart"/>
            <w:proofErr w:type="gramStart"/>
            <w:r w:rsidRPr="00C62CF5">
              <w:rPr>
                <w:rFonts w:ascii="Times New Roman" w:eastAsia="Times New Roman" w:hAnsi="Times New Roman" w:cs="Times New Roman"/>
                <w:spacing w:val="-2"/>
                <w:sz w:val="20"/>
                <w:szCs w:val="20"/>
                <w:lang w:val="ru-RU"/>
              </w:rPr>
              <w:t>Уполномоченно</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6"/>
                <w:sz w:val="20"/>
                <w:szCs w:val="20"/>
                <w:lang w:val="ru-RU"/>
              </w:rPr>
              <w:t>го</w:t>
            </w:r>
            <w:proofErr w:type="spellEnd"/>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органа, ответственное</w:t>
            </w:r>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pacing w:val="-6"/>
                <w:sz w:val="20"/>
                <w:szCs w:val="20"/>
                <w:lang w:val="ru-RU"/>
              </w:rPr>
              <w:t>за</w:t>
            </w:r>
          </w:p>
          <w:p w:rsidR="00B95726" w:rsidRPr="00C62CF5" w:rsidRDefault="00B95726" w:rsidP="00B95726">
            <w:pPr>
              <w:spacing w:line="247" w:lineRule="auto"/>
              <w:ind w:left="61" w:right="148"/>
              <w:jc w:val="both"/>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предоставление</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государственно</w:t>
            </w:r>
            <w:proofErr w:type="spellEnd"/>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 xml:space="preserve">й </w:t>
            </w:r>
            <w:proofErr w:type="spellStart"/>
            <w:r w:rsidRPr="00C62CF5">
              <w:rPr>
                <w:rFonts w:ascii="Times New Roman" w:eastAsia="Times New Roman" w:hAnsi="Times New Roman" w:cs="Times New Roman"/>
                <w:sz w:val="20"/>
                <w:szCs w:val="20"/>
              </w:rPr>
              <w:t>услуги</w:t>
            </w:r>
            <w:proofErr w:type="spellEnd"/>
          </w:p>
        </w:tc>
        <w:tc>
          <w:tcPr>
            <w:tcW w:w="2268" w:type="dxa"/>
          </w:tcPr>
          <w:p w:rsidR="00B95726" w:rsidRPr="00C62CF5" w:rsidRDefault="00B95726" w:rsidP="00B95726">
            <w:pPr>
              <w:spacing w:before="105" w:line="247" w:lineRule="auto"/>
              <w:ind w:left="61" w:right="8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Уполномоченны</w:t>
            </w:r>
            <w:proofErr w:type="spellEnd"/>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 xml:space="preserve">й </w:t>
            </w:r>
            <w:proofErr w:type="spellStart"/>
            <w:r w:rsidRPr="00C62CF5">
              <w:rPr>
                <w:rFonts w:ascii="Times New Roman" w:eastAsia="Times New Roman" w:hAnsi="Times New Roman" w:cs="Times New Roman"/>
                <w:sz w:val="20"/>
                <w:szCs w:val="20"/>
              </w:rPr>
              <w:t>орган</w:t>
            </w:r>
            <w:proofErr w:type="spellEnd"/>
            <w:r w:rsidRPr="00C62CF5">
              <w:rPr>
                <w:rFonts w:ascii="Times New Roman" w:eastAsia="Times New Roman" w:hAnsi="Times New Roman" w:cs="Times New Roman"/>
                <w:sz w:val="20"/>
                <w:szCs w:val="20"/>
              </w:rPr>
              <w:t>/ГИС</w:t>
            </w:r>
          </w:p>
        </w:tc>
        <w:tc>
          <w:tcPr>
            <w:tcW w:w="1843" w:type="dxa"/>
          </w:tcPr>
          <w:p w:rsidR="00B95726" w:rsidRPr="00C62CF5" w:rsidRDefault="00B95726" w:rsidP="00B95726">
            <w:pPr>
              <w:spacing w:before="105" w:line="247" w:lineRule="auto"/>
              <w:ind w:left="60" w:right="107"/>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Наличие </w:t>
            </w:r>
            <w:r w:rsidRPr="00C62CF5">
              <w:rPr>
                <w:rFonts w:ascii="Times New Roman" w:eastAsia="Times New Roman" w:hAnsi="Times New Roman" w:cs="Times New Roman"/>
                <w:spacing w:val="-4"/>
                <w:sz w:val="20"/>
                <w:szCs w:val="20"/>
                <w:lang w:val="ru-RU"/>
              </w:rPr>
              <w:t xml:space="preserve">или </w:t>
            </w:r>
            <w:r w:rsidRPr="00C62CF5">
              <w:rPr>
                <w:rFonts w:ascii="Times New Roman" w:eastAsia="Times New Roman" w:hAnsi="Times New Roman" w:cs="Times New Roman"/>
                <w:spacing w:val="-2"/>
                <w:sz w:val="20"/>
                <w:szCs w:val="20"/>
                <w:lang w:val="ru-RU"/>
              </w:rPr>
              <w:t xml:space="preserve">отсутствие оснований </w:t>
            </w:r>
            <w:proofErr w:type="gramStart"/>
            <w:r w:rsidRPr="00C62CF5">
              <w:rPr>
                <w:rFonts w:ascii="Times New Roman" w:eastAsia="Times New Roman" w:hAnsi="Times New Roman" w:cs="Times New Roman"/>
                <w:spacing w:val="-4"/>
                <w:sz w:val="20"/>
                <w:szCs w:val="20"/>
                <w:lang w:val="ru-RU"/>
              </w:rPr>
              <w:t>для</w:t>
            </w:r>
            <w:proofErr w:type="gramEnd"/>
          </w:p>
          <w:p w:rsidR="00B95726" w:rsidRPr="00C62CF5" w:rsidRDefault="00B95726" w:rsidP="00B95726">
            <w:pPr>
              <w:spacing w:line="247" w:lineRule="auto"/>
              <w:ind w:left="60"/>
              <w:rPr>
                <w:rFonts w:ascii="Times New Roman" w:eastAsia="Times New Roman" w:hAnsi="Times New Roman" w:cs="Times New Roman"/>
                <w:sz w:val="20"/>
                <w:szCs w:val="20"/>
                <w:lang w:val="ru-RU"/>
              </w:rPr>
            </w:pPr>
            <w:proofErr w:type="spellStart"/>
            <w:proofErr w:type="gramStart"/>
            <w:r w:rsidRPr="00C62CF5">
              <w:rPr>
                <w:rFonts w:ascii="Times New Roman" w:eastAsia="Times New Roman" w:hAnsi="Times New Roman" w:cs="Times New Roman"/>
                <w:spacing w:val="-2"/>
                <w:sz w:val="20"/>
                <w:szCs w:val="20"/>
                <w:lang w:val="ru-RU"/>
              </w:rPr>
              <w:t>предоставле</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4"/>
                <w:sz w:val="20"/>
                <w:szCs w:val="20"/>
                <w:lang w:val="ru-RU"/>
              </w:rPr>
              <w:t>ния</w:t>
            </w:r>
            <w:proofErr w:type="spellEnd"/>
            <w:proofErr w:type="gramEnd"/>
            <w:r w:rsidRPr="00C62CF5">
              <w:rPr>
                <w:rFonts w:ascii="Times New Roman" w:eastAsia="Times New Roman" w:hAnsi="Times New Roman" w:cs="Times New Roman"/>
                <w:spacing w:val="-4"/>
                <w:sz w:val="20"/>
                <w:szCs w:val="20"/>
                <w:lang w:val="ru-RU"/>
              </w:rPr>
              <w:t xml:space="preserve"> </w:t>
            </w:r>
            <w:r w:rsidRPr="00C62CF5">
              <w:rPr>
                <w:rFonts w:ascii="Times New Roman" w:eastAsia="Times New Roman" w:hAnsi="Times New Roman" w:cs="Times New Roman"/>
                <w:spacing w:val="-2"/>
                <w:sz w:val="20"/>
                <w:szCs w:val="20"/>
                <w:lang w:val="ru-RU"/>
              </w:rPr>
              <w:t xml:space="preserve">государстве </w:t>
            </w:r>
            <w:proofErr w:type="spellStart"/>
            <w:r w:rsidRPr="00C62CF5">
              <w:rPr>
                <w:rFonts w:ascii="Times New Roman" w:eastAsia="Times New Roman" w:hAnsi="Times New Roman" w:cs="Times New Roman"/>
                <w:sz w:val="20"/>
                <w:szCs w:val="20"/>
                <w:lang w:val="ru-RU"/>
              </w:rPr>
              <w:t>нной</w:t>
            </w:r>
            <w:proofErr w:type="spellEnd"/>
            <w:r w:rsidRPr="00C62CF5">
              <w:rPr>
                <w:rFonts w:ascii="Times New Roman" w:eastAsia="Times New Roman" w:hAnsi="Times New Roman" w:cs="Times New Roman"/>
                <w:spacing w:val="-5"/>
                <w:sz w:val="20"/>
                <w:szCs w:val="20"/>
                <w:lang w:val="ru-RU"/>
              </w:rPr>
              <w:t xml:space="preserve"> </w:t>
            </w:r>
            <w:r w:rsidRPr="00C62CF5">
              <w:rPr>
                <w:rFonts w:ascii="Times New Roman" w:eastAsia="Times New Roman" w:hAnsi="Times New Roman" w:cs="Times New Roman"/>
                <w:spacing w:val="-2"/>
                <w:sz w:val="20"/>
                <w:szCs w:val="20"/>
                <w:lang w:val="ru-RU"/>
              </w:rPr>
              <w:t>услуги</w:t>
            </w:r>
          </w:p>
        </w:tc>
        <w:tc>
          <w:tcPr>
            <w:tcW w:w="2410" w:type="dxa"/>
          </w:tcPr>
          <w:p w:rsidR="00B95726" w:rsidRPr="00C62CF5" w:rsidRDefault="00B95726" w:rsidP="00B95726">
            <w:pPr>
              <w:spacing w:before="105" w:line="247" w:lineRule="auto"/>
              <w:ind w:left="59"/>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Подготовка проекта результата</w:t>
            </w:r>
          </w:p>
          <w:p w:rsidR="00B95726" w:rsidRPr="00C62CF5" w:rsidRDefault="00B95726" w:rsidP="00B95726">
            <w:pPr>
              <w:spacing w:line="247" w:lineRule="auto"/>
              <w:ind w:left="59" w:right="11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предоставления </w:t>
            </w:r>
            <w:proofErr w:type="gramStart"/>
            <w:r w:rsidRPr="00C62CF5">
              <w:rPr>
                <w:rFonts w:ascii="Times New Roman" w:eastAsia="Times New Roman" w:hAnsi="Times New Roman" w:cs="Times New Roman"/>
                <w:spacing w:val="-2"/>
                <w:sz w:val="20"/>
                <w:szCs w:val="20"/>
                <w:lang w:val="ru-RU"/>
              </w:rPr>
              <w:t xml:space="preserve">государственно </w:t>
            </w:r>
            <w:r w:rsidRPr="00C62CF5">
              <w:rPr>
                <w:rFonts w:ascii="Times New Roman" w:eastAsia="Times New Roman" w:hAnsi="Times New Roman" w:cs="Times New Roman"/>
                <w:spacing w:val="-10"/>
                <w:sz w:val="20"/>
                <w:szCs w:val="20"/>
                <w:lang w:val="ru-RU"/>
              </w:rPr>
              <w:t>й</w:t>
            </w:r>
            <w:proofErr w:type="gramEnd"/>
            <w:r w:rsidRPr="00C62CF5">
              <w:rPr>
                <w:rFonts w:ascii="Times New Roman" w:eastAsia="Times New Roman" w:hAnsi="Times New Roman" w:cs="Times New Roman"/>
                <w:spacing w:val="-10"/>
                <w:sz w:val="20"/>
                <w:szCs w:val="20"/>
                <w:lang w:val="ru-RU"/>
              </w:rPr>
              <w:t xml:space="preserve"> </w:t>
            </w:r>
            <w:r w:rsidRPr="00C62CF5">
              <w:rPr>
                <w:rFonts w:ascii="Times New Roman" w:eastAsia="Times New Roman" w:hAnsi="Times New Roman" w:cs="Times New Roman"/>
                <w:spacing w:val="-2"/>
                <w:sz w:val="20"/>
                <w:szCs w:val="20"/>
                <w:lang w:val="ru-RU"/>
              </w:rPr>
              <w:t>(</w:t>
            </w:r>
            <w:proofErr w:type="spellStart"/>
            <w:r w:rsidRPr="00C62CF5">
              <w:rPr>
                <w:rFonts w:ascii="Times New Roman" w:eastAsia="Times New Roman" w:hAnsi="Times New Roman" w:cs="Times New Roman"/>
                <w:spacing w:val="-2"/>
                <w:sz w:val="20"/>
                <w:szCs w:val="20"/>
                <w:lang w:val="ru-RU"/>
              </w:rPr>
              <w:t>муниципально</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z w:val="20"/>
                <w:szCs w:val="20"/>
                <w:lang w:val="ru-RU"/>
              </w:rPr>
              <w:t>й) услуги</w:t>
            </w:r>
          </w:p>
        </w:tc>
      </w:tr>
      <w:tr w:rsidR="00B95726" w:rsidRPr="00C62CF5" w:rsidTr="00B95726">
        <w:trPr>
          <w:trHeight w:val="525"/>
        </w:trPr>
        <w:tc>
          <w:tcPr>
            <w:tcW w:w="14945" w:type="dxa"/>
            <w:gridSpan w:val="7"/>
          </w:tcPr>
          <w:p w:rsidR="00B95726" w:rsidRPr="00C62CF5" w:rsidRDefault="00B95726" w:rsidP="00B95726">
            <w:pPr>
              <w:spacing w:before="105"/>
              <w:ind w:left="3440"/>
              <w:rPr>
                <w:rFonts w:ascii="Times New Roman" w:eastAsia="Times New Roman" w:hAnsi="Times New Roman" w:cs="Times New Roman"/>
                <w:sz w:val="20"/>
                <w:szCs w:val="20"/>
                <w:lang w:val="ru-RU"/>
              </w:rPr>
            </w:pPr>
            <w:r w:rsidRPr="00C62CF5">
              <w:rPr>
                <w:rFonts w:ascii="Times New Roman" w:eastAsia="Times New Roman" w:hAnsi="Times New Roman" w:cs="Times New Roman"/>
                <w:sz w:val="20"/>
                <w:szCs w:val="20"/>
                <w:lang w:val="ru-RU"/>
              </w:rPr>
              <w:t>4.</w:t>
            </w:r>
            <w:r w:rsidRPr="00C62CF5">
              <w:rPr>
                <w:rFonts w:ascii="Times New Roman" w:eastAsia="Times New Roman" w:hAnsi="Times New Roman" w:cs="Times New Roman"/>
                <w:spacing w:val="-10"/>
                <w:sz w:val="20"/>
                <w:szCs w:val="20"/>
                <w:lang w:val="ru-RU"/>
              </w:rPr>
              <w:t xml:space="preserve"> </w:t>
            </w:r>
            <w:r w:rsidRPr="00C62CF5">
              <w:rPr>
                <w:rFonts w:ascii="Times New Roman" w:eastAsia="Times New Roman" w:hAnsi="Times New Roman" w:cs="Times New Roman"/>
                <w:sz w:val="20"/>
                <w:szCs w:val="20"/>
                <w:lang w:val="ru-RU"/>
              </w:rPr>
              <w:t>Принятие</w:t>
            </w:r>
            <w:r w:rsidRPr="00C62CF5">
              <w:rPr>
                <w:rFonts w:ascii="Times New Roman" w:eastAsia="Times New Roman" w:hAnsi="Times New Roman" w:cs="Times New Roman"/>
                <w:spacing w:val="-8"/>
                <w:sz w:val="20"/>
                <w:szCs w:val="20"/>
                <w:lang w:val="ru-RU"/>
              </w:rPr>
              <w:t xml:space="preserve"> </w:t>
            </w:r>
            <w:r w:rsidRPr="00C62CF5">
              <w:rPr>
                <w:rFonts w:ascii="Times New Roman" w:eastAsia="Times New Roman" w:hAnsi="Times New Roman" w:cs="Times New Roman"/>
                <w:sz w:val="20"/>
                <w:szCs w:val="20"/>
                <w:lang w:val="ru-RU"/>
              </w:rPr>
              <w:t>решения</w:t>
            </w:r>
            <w:r w:rsidRPr="00C62CF5">
              <w:rPr>
                <w:rFonts w:ascii="Times New Roman" w:eastAsia="Times New Roman" w:hAnsi="Times New Roman" w:cs="Times New Roman"/>
                <w:spacing w:val="-6"/>
                <w:sz w:val="20"/>
                <w:szCs w:val="20"/>
                <w:lang w:val="ru-RU"/>
              </w:rPr>
              <w:t xml:space="preserve"> </w:t>
            </w:r>
            <w:r w:rsidRPr="00C62CF5">
              <w:rPr>
                <w:rFonts w:ascii="Times New Roman" w:eastAsia="Times New Roman" w:hAnsi="Times New Roman" w:cs="Times New Roman"/>
                <w:sz w:val="20"/>
                <w:szCs w:val="20"/>
                <w:lang w:val="ru-RU"/>
              </w:rPr>
              <w:t>о</w:t>
            </w:r>
            <w:r w:rsidRPr="00C62CF5">
              <w:rPr>
                <w:rFonts w:ascii="Times New Roman" w:eastAsia="Times New Roman" w:hAnsi="Times New Roman" w:cs="Times New Roman"/>
                <w:spacing w:val="-7"/>
                <w:sz w:val="20"/>
                <w:szCs w:val="20"/>
                <w:lang w:val="ru-RU"/>
              </w:rPr>
              <w:t xml:space="preserve"> </w:t>
            </w:r>
            <w:r w:rsidRPr="00C62CF5">
              <w:rPr>
                <w:rFonts w:ascii="Times New Roman" w:eastAsia="Times New Roman" w:hAnsi="Times New Roman" w:cs="Times New Roman"/>
                <w:sz w:val="20"/>
                <w:szCs w:val="20"/>
                <w:lang w:val="ru-RU"/>
              </w:rPr>
              <w:t>предоставлении</w:t>
            </w:r>
            <w:r w:rsidRPr="00C62CF5">
              <w:rPr>
                <w:rFonts w:ascii="Times New Roman" w:eastAsia="Times New Roman" w:hAnsi="Times New Roman" w:cs="Times New Roman"/>
                <w:spacing w:val="-8"/>
                <w:sz w:val="20"/>
                <w:szCs w:val="20"/>
                <w:lang w:val="ru-RU"/>
              </w:rPr>
              <w:t xml:space="preserve"> </w:t>
            </w:r>
            <w:r w:rsidRPr="00C62CF5">
              <w:rPr>
                <w:rFonts w:ascii="Times New Roman" w:eastAsia="Times New Roman" w:hAnsi="Times New Roman" w:cs="Times New Roman"/>
                <w:sz w:val="20"/>
                <w:szCs w:val="20"/>
                <w:lang w:val="ru-RU"/>
              </w:rPr>
              <w:t>муниципальной</w:t>
            </w:r>
            <w:r w:rsidRPr="00C62CF5">
              <w:rPr>
                <w:rFonts w:ascii="Times New Roman" w:eastAsia="Times New Roman" w:hAnsi="Times New Roman" w:cs="Times New Roman"/>
                <w:spacing w:val="-7"/>
                <w:sz w:val="20"/>
                <w:szCs w:val="20"/>
                <w:lang w:val="ru-RU"/>
              </w:rPr>
              <w:t xml:space="preserve"> </w:t>
            </w:r>
            <w:r w:rsidRPr="00C62CF5">
              <w:rPr>
                <w:rFonts w:ascii="Times New Roman" w:eastAsia="Times New Roman" w:hAnsi="Times New Roman" w:cs="Times New Roman"/>
                <w:spacing w:val="-2"/>
                <w:sz w:val="20"/>
                <w:szCs w:val="20"/>
                <w:lang w:val="ru-RU"/>
              </w:rPr>
              <w:t>услуги</w:t>
            </w:r>
          </w:p>
        </w:tc>
      </w:tr>
      <w:tr w:rsidR="00B95726" w:rsidRPr="00C62CF5" w:rsidTr="00B95726">
        <w:trPr>
          <w:trHeight w:val="844"/>
        </w:trPr>
        <w:tc>
          <w:tcPr>
            <w:tcW w:w="1904" w:type="dxa"/>
          </w:tcPr>
          <w:p w:rsidR="00B95726" w:rsidRPr="00C62CF5" w:rsidRDefault="00B95726" w:rsidP="00B95726">
            <w:pPr>
              <w:spacing w:before="105" w:line="247" w:lineRule="auto"/>
              <w:ind w:left="62" w:right="5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Проект</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результата</w:t>
            </w:r>
            <w:proofErr w:type="spellEnd"/>
          </w:p>
        </w:tc>
        <w:tc>
          <w:tcPr>
            <w:tcW w:w="2551" w:type="dxa"/>
          </w:tcPr>
          <w:p w:rsidR="00B95726" w:rsidRPr="00C62CF5" w:rsidRDefault="00B95726" w:rsidP="00B95726">
            <w:pPr>
              <w:tabs>
                <w:tab w:val="left" w:pos="416"/>
              </w:tabs>
              <w:spacing w:before="105" w:line="247" w:lineRule="auto"/>
              <w:ind w:left="62" w:right="4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z w:val="20"/>
                <w:szCs w:val="20"/>
              </w:rPr>
              <w:t>Принятие</w:t>
            </w:r>
            <w:proofErr w:type="spellEnd"/>
            <w:r w:rsidRPr="00C62CF5">
              <w:rPr>
                <w:rFonts w:ascii="Times New Roman" w:eastAsia="Times New Roman" w:hAnsi="Times New Roman" w:cs="Times New Roman"/>
                <w:spacing w:val="-17"/>
                <w:sz w:val="20"/>
                <w:szCs w:val="20"/>
              </w:rPr>
              <w:t xml:space="preserve"> </w:t>
            </w:r>
            <w:proofErr w:type="spellStart"/>
            <w:r w:rsidRPr="00C62CF5">
              <w:rPr>
                <w:rFonts w:ascii="Times New Roman" w:eastAsia="Times New Roman" w:hAnsi="Times New Roman" w:cs="Times New Roman"/>
                <w:sz w:val="20"/>
                <w:szCs w:val="20"/>
              </w:rPr>
              <w:t>решения</w:t>
            </w:r>
            <w:proofErr w:type="spellEnd"/>
            <w:r w:rsidRPr="00C62CF5">
              <w:rPr>
                <w:rFonts w:ascii="Times New Roman" w:eastAsia="Times New Roman" w:hAnsi="Times New Roman" w:cs="Times New Roman"/>
                <w:sz w:val="20"/>
                <w:szCs w:val="20"/>
              </w:rPr>
              <w:t xml:space="preserve"> </w:t>
            </w:r>
            <w:r w:rsidRPr="00C62CF5">
              <w:rPr>
                <w:rFonts w:ascii="Times New Roman" w:eastAsia="Times New Roman" w:hAnsi="Times New Roman" w:cs="Times New Roman"/>
                <w:spacing w:val="-10"/>
                <w:sz w:val="20"/>
                <w:szCs w:val="20"/>
              </w:rPr>
              <w:t>о</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2"/>
                <w:sz w:val="20"/>
                <w:szCs w:val="20"/>
              </w:rPr>
              <w:t>предоставлении</w:t>
            </w:r>
            <w:proofErr w:type="spellEnd"/>
          </w:p>
        </w:tc>
        <w:tc>
          <w:tcPr>
            <w:tcW w:w="1560" w:type="dxa"/>
          </w:tcPr>
          <w:p w:rsidR="00B95726" w:rsidRPr="00C62CF5" w:rsidRDefault="00B95726" w:rsidP="00B95726">
            <w:pPr>
              <w:tabs>
                <w:tab w:val="left" w:pos="1081"/>
              </w:tabs>
              <w:spacing w:before="105"/>
              <w:ind w:left="62"/>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В</w:t>
            </w:r>
            <w:r w:rsidRPr="00C62CF5">
              <w:rPr>
                <w:rFonts w:ascii="Times New Roman" w:eastAsia="Times New Roman" w:hAnsi="Times New Roman" w:cs="Times New Roman"/>
                <w:sz w:val="20"/>
                <w:szCs w:val="20"/>
              </w:rPr>
              <w:tab/>
            </w:r>
            <w:proofErr w:type="spellStart"/>
            <w:r w:rsidRPr="00C62CF5">
              <w:rPr>
                <w:rFonts w:ascii="Times New Roman" w:eastAsia="Times New Roman" w:hAnsi="Times New Roman" w:cs="Times New Roman"/>
                <w:spacing w:val="-4"/>
                <w:sz w:val="20"/>
                <w:szCs w:val="20"/>
              </w:rPr>
              <w:t>день</w:t>
            </w:r>
            <w:proofErr w:type="spellEnd"/>
          </w:p>
          <w:p w:rsidR="00B95726" w:rsidRPr="00C62CF5" w:rsidRDefault="00B95726" w:rsidP="00B95726">
            <w:pPr>
              <w:spacing w:before="9"/>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рассмотрени</w:t>
            </w:r>
            <w:proofErr w:type="spellEnd"/>
          </w:p>
        </w:tc>
        <w:tc>
          <w:tcPr>
            <w:tcW w:w="2409" w:type="dxa"/>
          </w:tcPr>
          <w:p w:rsidR="00B95726" w:rsidRPr="00C62CF5" w:rsidRDefault="00B95726" w:rsidP="00B95726">
            <w:pPr>
              <w:spacing w:before="105" w:line="247" w:lineRule="auto"/>
              <w:ind w:left="61" w:right="144"/>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Должностное</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4"/>
                <w:sz w:val="20"/>
                <w:szCs w:val="20"/>
              </w:rPr>
              <w:t>лицо</w:t>
            </w:r>
            <w:proofErr w:type="spellEnd"/>
          </w:p>
        </w:tc>
        <w:tc>
          <w:tcPr>
            <w:tcW w:w="2268" w:type="dxa"/>
          </w:tcPr>
          <w:p w:rsidR="00B95726" w:rsidRPr="00C62CF5" w:rsidRDefault="00B95726" w:rsidP="00B95726">
            <w:pPr>
              <w:spacing w:before="105" w:line="247" w:lineRule="auto"/>
              <w:ind w:left="61" w:right="8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Уполномоченны</w:t>
            </w:r>
            <w:proofErr w:type="spellEnd"/>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 xml:space="preserve">й </w:t>
            </w:r>
            <w:proofErr w:type="spellStart"/>
            <w:r w:rsidRPr="00C62CF5">
              <w:rPr>
                <w:rFonts w:ascii="Times New Roman" w:eastAsia="Times New Roman" w:hAnsi="Times New Roman" w:cs="Times New Roman"/>
                <w:sz w:val="20"/>
                <w:szCs w:val="20"/>
              </w:rPr>
              <w:t>орган</w:t>
            </w:r>
            <w:proofErr w:type="spellEnd"/>
            <w:r w:rsidRPr="00C62CF5">
              <w:rPr>
                <w:rFonts w:ascii="Times New Roman" w:eastAsia="Times New Roman" w:hAnsi="Times New Roman" w:cs="Times New Roman"/>
                <w:sz w:val="20"/>
                <w:szCs w:val="20"/>
              </w:rPr>
              <w:t>/ГИС</w:t>
            </w:r>
          </w:p>
        </w:tc>
        <w:tc>
          <w:tcPr>
            <w:tcW w:w="1843"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spacing w:before="105"/>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Результат</w:t>
            </w:r>
            <w:proofErr w:type="spellEnd"/>
          </w:p>
          <w:p w:rsidR="00B95726" w:rsidRPr="00C62CF5" w:rsidRDefault="00B95726" w:rsidP="00B95726">
            <w:pPr>
              <w:spacing w:before="9"/>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предоставления</w:t>
            </w:r>
            <w:proofErr w:type="spellEnd"/>
          </w:p>
        </w:tc>
      </w:tr>
    </w:tbl>
    <w:p w:rsidR="00B95726" w:rsidRPr="00C62CF5" w:rsidRDefault="00B95726" w:rsidP="00B95726">
      <w:pPr>
        <w:widowControl w:val="0"/>
        <w:autoSpaceDE w:val="0"/>
        <w:autoSpaceDN w:val="0"/>
        <w:spacing w:before="125"/>
        <w:ind w:firstLine="0"/>
        <w:rPr>
          <w:rFonts w:ascii="Times New Roman" w:eastAsia="Times New Roman" w:hAnsi="Times New Roman" w:cs="Times New Roman"/>
          <w:b/>
          <w:sz w:val="20"/>
          <w:szCs w:val="20"/>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551"/>
        <w:gridCol w:w="1560"/>
        <w:gridCol w:w="2409"/>
        <w:gridCol w:w="2268"/>
        <w:gridCol w:w="1843"/>
        <w:gridCol w:w="2410"/>
      </w:tblGrid>
      <w:tr w:rsidR="00B95726" w:rsidRPr="00C62CF5" w:rsidTr="00B95726">
        <w:trPr>
          <w:trHeight w:val="4356"/>
        </w:trPr>
        <w:tc>
          <w:tcPr>
            <w:tcW w:w="1904" w:type="dxa"/>
            <w:vMerge w:val="restart"/>
          </w:tcPr>
          <w:p w:rsidR="00B95726" w:rsidRPr="00C62CF5" w:rsidRDefault="00B95726" w:rsidP="00B95726">
            <w:pPr>
              <w:spacing w:before="105" w:line="247" w:lineRule="auto"/>
              <w:ind w:left="62" w:right="5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lastRenderedPageBreak/>
              <w:t>предоставлен</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z w:val="20"/>
                <w:szCs w:val="20"/>
              </w:rPr>
              <w:t>ия</w:t>
            </w:r>
            <w:proofErr w:type="spellEnd"/>
            <w:r w:rsidRPr="00C62CF5">
              <w:rPr>
                <w:rFonts w:ascii="Times New Roman" w:eastAsia="Times New Roman" w:hAnsi="Times New Roman" w:cs="Times New Roman"/>
                <w:sz w:val="20"/>
                <w:szCs w:val="20"/>
              </w:rPr>
              <w:t xml:space="preserve"> </w:t>
            </w:r>
            <w:proofErr w:type="spellStart"/>
            <w:r w:rsidRPr="00C62CF5">
              <w:rPr>
                <w:rFonts w:ascii="Times New Roman" w:eastAsia="Times New Roman" w:hAnsi="Times New Roman" w:cs="Times New Roman"/>
                <w:sz w:val="20"/>
                <w:szCs w:val="20"/>
              </w:rPr>
              <w:t>услуги</w:t>
            </w:r>
            <w:proofErr w:type="spellEnd"/>
          </w:p>
        </w:tc>
        <w:tc>
          <w:tcPr>
            <w:tcW w:w="2551" w:type="dxa"/>
          </w:tcPr>
          <w:p w:rsidR="00B95726" w:rsidRPr="00C62CF5" w:rsidRDefault="00B95726" w:rsidP="00B95726">
            <w:pPr>
              <w:tabs>
                <w:tab w:val="left" w:pos="1205"/>
                <w:tab w:val="left" w:pos="1987"/>
                <w:tab w:val="left" w:pos="2135"/>
              </w:tabs>
              <w:spacing w:before="105" w:line="247" w:lineRule="auto"/>
              <w:ind w:left="62" w:right="48"/>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муниципальной услуги</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или</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6"/>
                <w:sz w:val="20"/>
                <w:szCs w:val="20"/>
                <w:lang w:val="ru-RU"/>
              </w:rPr>
              <w:t xml:space="preserve">об </w:t>
            </w:r>
            <w:r w:rsidRPr="00C62CF5">
              <w:rPr>
                <w:rFonts w:ascii="Times New Roman" w:eastAsia="Times New Roman" w:hAnsi="Times New Roman" w:cs="Times New Roman"/>
                <w:spacing w:val="-2"/>
                <w:sz w:val="20"/>
                <w:szCs w:val="20"/>
                <w:lang w:val="ru-RU"/>
              </w:rPr>
              <w:t>отказе</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proofErr w:type="gramStart"/>
            <w:r w:rsidRPr="00C62CF5">
              <w:rPr>
                <w:rFonts w:ascii="Times New Roman" w:eastAsia="Times New Roman" w:hAnsi="Times New Roman" w:cs="Times New Roman"/>
                <w:spacing w:val="-10"/>
                <w:sz w:val="20"/>
                <w:szCs w:val="20"/>
                <w:lang w:val="ru-RU"/>
              </w:rPr>
              <w:t>в</w:t>
            </w:r>
            <w:proofErr w:type="gramEnd"/>
          </w:p>
          <w:p w:rsidR="00B95726" w:rsidRPr="00C62CF5" w:rsidRDefault="00B95726" w:rsidP="00B95726">
            <w:pPr>
              <w:spacing w:line="247" w:lineRule="auto"/>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предоставлении</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услуги</w:t>
            </w:r>
            <w:proofErr w:type="spellEnd"/>
          </w:p>
        </w:tc>
        <w:tc>
          <w:tcPr>
            <w:tcW w:w="1560" w:type="dxa"/>
          </w:tcPr>
          <w:p w:rsidR="00B95726" w:rsidRPr="00C62CF5" w:rsidRDefault="00B95726" w:rsidP="00B95726">
            <w:pPr>
              <w:spacing w:before="105" w:line="247" w:lineRule="auto"/>
              <w:ind w:left="62" w:right="170"/>
              <w:rPr>
                <w:rFonts w:ascii="Times New Roman" w:eastAsia="Times New Roman" w:hAnsi="Times New Roman" w:cs="Times New Roman"/>
                <w:sz w:val="20"/>
                <w:szCs w:val="20"/>
              </w:rPr>
            </w:pPr>
            <w:r w:rsidRPr="00C62CF5">
              <w:rPr>
                <w:rFonts w:ascii="Times New Roman" w:eastAsia="Times New Roman" w:hAnsi="Times New Roman" w:cs="Times New Roman"/>
                <w:spacing w:val="-10"/>
                <w:sz w:val="20"/>
                <w:szCs w:val="20"/>
              </w:rPr>
              <w:t xml:space="preserve">я </w:t>
            </w:r>
            <w:proofErr w:type="spellStart"/>
            <w:r w:rsidRPr="00C62CF5">
              <w:rPr>
                <w:rFonts w:ascii="Times New Roman" w:eastAsia="Times New Roman" w:hAnsi="Times New Roman" w:cs="Times New Roman"/>
                <w:spacing w:val="-2"/>
                <w:sz w:val="20"/>
                <w:szCs w:val="20"/>
              </w:rPr>
              <w:t>документов</w:t>
            </w:r>
            <w:proofErr w:type="spellEnd"/>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 xml:space="preserve">и </w:t>
            </w:r>
            <w:proofErr w:type="spellStart"/>
            <w:r w:rsidRPr="00C62CF5">
              <w:rPr>
                <w:rFonts w:ascii="Times New Roman" w:eastAsia="Times New Roman" w:hAnsi="Times New Roman" w:cs="Times New Roman"/>
                <w:sz w:val="20"/>
                <w:szCs w:val="20"/>
              </w:rPr>
              <w:t>сведений</w:t>
            </w:r>
            <w:proofErr w:type="spellEnd"/>
          </w:p>
        </w:tc>
        <w:tc>
          <w:tcPr>
            <w:tcW w:w="2409" w:type="dxa"/>
          </w:tcPr>
          <w:p w:rsidR="00B95726" w:rsidRPr="00C62CF5" w:rsidRDefault="00B95726" w:rsidP="00B95726">
            <w:pPr>
              <w:tabs>
                <w:tab w:val="left" w:pos="1143"/>
              </w:tabs>
              <w:spacing w:before="105" w:line="247" w:lineRule="auto"/>
              <w:ind w:left="61" w:right="51"/>
              <w:rPr>
                <w:rFonts w:ascii="Times New Roman" w:eastAsia="Times New Roman" w:hAnsi="Times New Roman" w:cs="Times New Roman"/>
                <w:sz w:val="20"/>
                <w:szCs w:val="20"/>
                <w:lang w:val="ru-RU"/>
              </w:rPr>
            </w:pPr>
            <w:proofErr w:type="spellStart"/>
            <w:proofErr w:type="gramStart"/>
            <w:r w:rsidRPr="00C62CF5">
              <w:rPr>
                <w:rFonts w:ascii="Times New Roman" w:eastAsia="Times New Roman" w:hAnsi="Times New Roman" w:cs="Times New Roman"/>
                <w:spacing w:val="-2"/>
                <w:sz w:val="20"/>
                <w:szCs w:val="20"/>
                <w:lang w:val="ru-RU"/>
              </w:rPr>
              <w:t>Уполномоченно</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6"/>
                <w:sz w:val="20"/>
                <w:szCs w:val="20"/>
                <w:lang w:val="ru-RU"/>
              </w:rPr>
              <w:t>го</w:t>
            </w:r>
            <w:proofErr w:type="spellEnd"/>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органа, ответственное</w:t>
            </w:r>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pacing w:val="-6"/>
                <w:sz w:val="20"/>
                <w:szCs w:val="20"/>
                <w:lang w:val="ru-RU"/>
              </w:rPr>
              <w:t>за</w:t>
            </w:r>
          </w:p>
          <w:p w:rsidR="00B95726" w:rsidRPr="00C62CF5" w:rsidRDefault="00B95726" w:rsidP="00B95726">
            <w:pPr>
              <w:spacing w:line="247" w:lineRule="auto"/>
              <w:ind w:left="61" w:right="136"/>
              <w:jc w:val="both"/>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предоставление муниципальной услуги;</w:t>
            </w:r>
          </w:p>
          <w:p w:rsidR="00B95726" w:rsidRPr="00C62CF5" w:rsidRDefault="00B95726" w:rsidP="00B95726">
            <w:pPr>
              <w:tabs>
                <w:tab w:val="left" w:pos="548"/>
                <w:tab w:val="left" w:pos="1555"/>
              </w:tabs>
              <w:spacing w:line="247" w:lineRule="auto"/>
              <w:ind w:left="61" w:right="5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Руководитель </w:t>
            </w:r>
            <w:proofErr w:type="spellStart"/>
            <w:proofErr w:type="gramStart"/>
            <w:r w:rsidRPr="00C62CF5">
              <w:rPr>
                <w:rFonts w:ascii="Times New Roman" w:eastAsia="Times New Roman" w:hAnsi="Times New Roman" w:cs="Times New Roman"/>
                <w:spacing w:val="-2"/>
                <w:sz w:val="20"/>
                <w:szCs w:val="20"/>
                <w:lang w:val="ru-RU"/>
              </w:rPr>
              <w:t>Уполномоченно</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6"/>
                <w:sz w:val="20"/>
                <w:szCs w:val="20"/>
                <w:lang w:val="ru-RU"/>
              </w:rPr>
              <w:t>го</w:t>
            </w:r>
            <w:proofErr w:type="spellEnd"/>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органа</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 xml:space="preserve">или иное </w:t>
            </w:r>
            <w:proofErr w:type="spellStart"/>
            <w:r w:rsidRPr="00C62CF5">
              <w:rPr>
                <w:rFonts w:ascii="Times New Roman" w:eastAsia="Times New Roman" w:hAnsi="Times New Roman" w:cs="Times New Roman"/>
                <w:spacing w:val="-2"/>
                <w:sz w:val="20"/>
                <w:szCs w:val="20"/>
                <w:lang w:val="ru-RU"/>
              </w:rPr>
              <w:t>уполномоченно</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z w:val="20"/>
                <w:szCs w:val="20"/>
                <w:lang w:val="ru-RU"/>
              </w:rPr>
              <w:t>е им лицо</w:t>
            </w:r>
          </w:p>
        </w:tc>
        <w:tc>
          <w:tcPr>
            <w:tcW w:w="2268" w:type="dxa"/>
          </w:tcPr>
          <w:p w:rsidR="00B95726" w:rsidRPr="00C62CF5" w:rsidRDefault="00B95726" w:rsidP="00B95726">
            <w:pPr>
              <w:rPr>
                <w:rFonts w:ascii="Times New Roman" w:eastAsia="Times New Roman" w:hAnsi="Times New Roman" w:cs="Times New Roman"/>
                <w:sz w:val="20"/>
                <w:szCs w:val="20"/>
                <w:lang w:val="ru-RU"/>
              </w:rPr>
            </w:pPr>
          </w:p>
        </w:tc>
        <w:tc>
          <w:tcPr>
            <w:tcW w:w="1843" w:type="dxa"/>
          </w:tcPr>
          <w:p w:rsidR="00B95726" w:rsidRPr="00C62CF5" w:rsidRDefault="00B95726" w:rsidP="00B95726">
            <w:pPr>
              <w:rPr>
                <w:rFonts w:ascii="Times New Roman" w:eastAsia="Times New Roman" w:hAnsi="Times New Roman" w:cs="Times New Roman"/>
                <w:sz w:val="20"/>
                <w:szCs w:val="20"/>
                <w:lang w:val="ru-RU"/>
              </w:rPr>
            </w:pPr>
          </w:p>
        </w:tc>
        <w:tc>
          <w:tcPr>
            <w:tcW w:w="2410" w:type="dxa"/>
          </w:tcPr>
          <w:p w:rsidR="00B95726" w:rsidRPr="00C62CF5" w:rsidRDefault="00B95726" w:rsidP="00B95726">
            <w:pPr>
              <w:tabs>
                <w:tab w:val="left" w:pos="1703"/>
              </w:tabs>
              <w:spacing w:before="105" w:line="247" w:lineRule="auto"/>
              <w:ind w:left="59" w:right="54"/>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муниципальной услуги:</w:t>
            </w:r>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pacing w:val="-2"/>
                <w:sz w:val="20"/>
                <w:szCs w:val="20"/>
                <w:lang w:val="ru-RU"/>
              </w:rPr>
              <w:t>Решение</w:t>
            </w:r>
            <w:r w:rsidRPr="00C62CF5">
              <w:rPr>
                <w:rFonts w:ascii="Times New Roman" w:eastAsia="Times New Roman" w:hAnsi="Times New Roman" w:cs="Times New Roman"/>
                <w:sz w:val="20"/>
                <w:szCs w:val="20"/>
                <w:lang w:val="ru-RU"/>
              </w:rPr>
              <w:tab/>
            </w:r>
            <w:proofErr w:type="gramStart"/>
            <w:r w:rsidRPr="00C62CF5">
              <w:rPr>
                <w:rFonts w:ascii="Times New Roman" w:eastAsia="Times New Roman" w:hAnsi="Times New Roman" w:cs="Times New Roman"/>
                <w:spacing w:val="-5"/>
                <w:sz w:val="20"/>
                <w:szCs w:val="20"/>
                <w:lang w:val="ru-RU"/>
              </w:rPr>
              <w:t>об</w:t>
            </w:r>
            <w:proofErr w:type="gramEnd"/>
          </w:p>
          <w:p w:rsidR="00B95726" w:rsidRPr="00C62CF5" w:rsidRDefault="00B95726" w:rsidP="00B95726">
            <w:pPr>
              <w:tabs>
                <w:tab w:val="left" w:pos="1849"/>
              </w:tabs>
              <w:spacing w:line="309" w:lineRule="exact"/>
              <w:ind w:left="59"/>
              <w:jc w:val="both"/>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отказе</w:t>
            </w:r>
            <w:r w:rsidRPr="00C62CF5">
              <w:rPr>
                <w:rFonts w:ascii="Times New Roman" w:eastAsia="Times New Roman" w:hAnsi="Times New Roman" w:cs="Times New Roman"/>
                <w:sz w:val="20"/>
                <w:szCs w:val="20"/>
                <w:lang w:val="ru-RU"/>
              </w:rPr>
              <w:tab/>
            </w:r>
            <w:proofErr w:type="gramStart"/>
            <w:r w:rsidRPr="00C62CF5">
              <w:rPr>
                <w:rFonts w:ascii="Times New Roman" w:eastAsia="Times New Roman" w:hAnsi="Times New Roman" w:cs="Times New Roman"/>
                <w:spacing w:val="-10"/>
                <w:sz w:val="20"/>
                <w:szCs w:val="20"/>
                <w:lang w:val="ru-RU"/>
              </w:rPr>
              <w:t>в</w:t>
            </w:r>
            <w:proofErr w:type="gramEnd"/>
          </w:p>
          <w:p w:rsidR="00B95726" w:rsidRPr="00C62CF5" w:rsidRDefault="00B95726" w:rsidP="00B95726">
            <w:pPr>
              <w:spacing w:before="9" w:line="247" w:lineRule="auto"/>
              <w:ind w:left="59" w:right="125"/>
              <w:jc w:val="both"/>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предоставлении</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государственно</w:t>
            </w:r>
            <w:proofErr w:type="spellEnd"/>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 xml:space="preserve">й </w:t>
            </w:r>
            <w:proofErr w:type="spellStart"/>
            <w:r w:rsidRPr="00C62CF5">
              <w:rPr>
                <w:rFonts w:ascii="Times New Roman" w:eastAsia="Times New Roman" w:hAnsi="Times New Roman" w:cs="Times New Roman"/>
                <w:sz w:val="20"/>
                <w:szCs w:val="20"/>
              </w:rPr>
              <w:t>услуги</w:t>
            </w:r>
            <w:proofErr w:type="spellEnd"/>
          </w:p>
        </w:tc>
      </w:tr>
      <w:tr w:rsidR="00B95726" w:rsidRPr="00C62CF5" w:rsidTr="00B95726">
        <w:trPr>
          <w:trHeight w:val="307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551" w:type="dxa"/>
          </w:tcPr>
          <w:p w:rsidR="00B95726" w:rsidRPr="00C62CF5" w:rsidRDefault="00B95726" w:rsidP="00B95726">
            <w:pPr>
              <w:spacing w:before="105" w:line="247" w:lineRule="auto"/>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Направление заявителю результата</w:t>
            </w:r>
          </w:p>
          <w:p w:rsidR="00B95726" w:rsidRPr="00C62CF5" w:rsidRDefault="00B95726" w:rsidP="00B95726">
            <w:pPr>
              <w:tabs>
                <w:tab w:val="left" w:pos="1047"/>
                <w:tab w:val="left" w:pos="1376"/>
              </w:tabs>
              <w:spacing w:line="247" w:lineRule="auto"/>
              <w:ind w:left="62" w:right="48"/>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предоставления муниципальной услуги</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 xml:space="preserve">личный </w:t>
            </w:r>
            <w:r w:rsidRPr="00C62CF5">
              <w:rPr>
                <w:rFonts w:ascii="Times New Roman" w:eastAsia="Times New Roman" w:hAnsi="Times New Roman" w:cs="Times New Roman"/>
                <w:sz w:val="20"/>
                <w:szCs w:val="20"/>
                <w:lang w:val="ru-RU"/>
              </w:rPr>
              <w:t>кабинет на ЕПГУ</w:t>
            </w:r>
          </w:p>
        </w:tc>
        <w:tc>
          <w:tcPr>
            <w:tcW w:w="1560" w:type="dxa"/>
          </w:tcPr>
          <w:p w:rsidR="00B95726" w:rsidRPr="00C62CF5" w:rsidRDefault="00B95726" w:rsidP="00B95726">
            <w:pPr>
              <w:tabs>
                <w:tab w:val="left" w:pos="1081"/>
              </w:tabs>
              <w:spacing w:before="105"/>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10"/>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день</w:t>
            </w:r>
          </w:p>
          <w:p w:rsidR="00B95726" w:rsidRPr="00C62CF5" w:rsidRDefault="00B95726" w:rsidP="00B95726">
            <w:pPr>
              <w:spacing w:before="9" w:line="247" w:lineRule="auto"/>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регистрации результата </w:t>
            </w:r>
            <w:proofErr w:type="spellStart"/>
            <w:proofErr w:type="gramStart"/>
            <w:r w:rsidRPr="00C62CF5">
              <w:rPr>
                <w:rFonts w:ascii="Times New Roman" w:eastAsia="Times New Roman" w:hAnsi="Times New Roman" w:cs="Times New Roman"/>
                <w:spacing w:val="-2"/>
                <w:sz w:val="20"/>
                <w:szCs w:val="20"/>
                <w:lang w:val="ru-RU"/>
              </w:rPr>
              <w:t>предоставле</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4"/>
                <w:sz w:val="20"/>
                <w:szCs w:val="20"/>
                <w:lang w:val="ru-RU"/>
              </w:rPr>
              <w:t>ния</w:t>
            </w:r>
            <w:proofErr w:type="spellEnd"/>
            <w:proofErr w:type="gramEnd"/>
            <w:r w:rsidRPr="00C62CF5">
              <w:rPr>
                <w:rFonts w:ascii="Times New Roman" w:eastAsia="Times New Roman" w:hAnsi="Times New Roman" w:cs="Times New Roman"/>
                <w:spacing w:val="-4"/>
                <w:sz w:val="20"/>
                <w:szCs w:val="20"/>
                <w:lang w:val="ru-RU"/>
              </w:rPr>
              <w:t xml:space="preserve"> </w:t>
            </w:r>
            <w:proofErr w:type="spellStart"/>
            <w:r w:rsidRPr="00C62CF5">
              <w:rPr>
                <w:rFonts w:ascii="Times New Roman" w:eastAsia="Times New Roman" w:hAnsi="Times New Roman" w:cs="Times New Roman"/>
                <w:spacing w:val="-2"/>
                <w:sz w:val="20"/>
                <w:szCs w:val="20"/>
                <w:lang w:val="ru-RU"/>
              </w:rPr>
              <w:t>муниципаль</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z w:val="20"/>
                <w:szCs w:val="20"/>
                <w:lang w:val="ru-RU"/>
              </w:rPr>
              <w:t>ной услуги</w:t>
            </w:r>
          </w:p>
        </w:tc>
        <w:tc>
          <w:tcPr>
            <w:tcW w:w="2409" w:type="dxa"/>
          </w:tcPr>
          <w:p w:rsidR="00B95726" w:rsidRPr="00C62CF5" w:rsidRDefault="00B95726" w:rsidP="00B95726">
            <w:pPr>
              <w:tabs>
                <w:tab w:val="left" w:pos="1143"/>
              </w:tabs>
              <w:spacing w:before="105" w:line="247" w:lineRule="auto"/>
              <w:ind w:left="61" w:right="5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Должностное </w:t>
            </w:r>
            <w:r w:rsidRPr="00C62CF5">
              <w:rPr>
                <w:rFonts w:ascii="Times New Roman" w:eastAsia="Times New Roman" w:hAnsi="Times New Roman" w:cs="Times New Roman"/>
                <w:spacing w:val="-4"/>
                <w:sz w:val="20"/>
                <w:szCs w:val="20"/>
                <w:lang w:val="ru-RU"/>
              </w:rPr>
              <w:t xml:space="preserve">лицо </w:t>
            </w:r>
            <w:proofErr w:type="spellStart"/>
            <w:proofErr w:type="gramStart"/>
            <w:r w:rsidRPr="00C62CF5">
              <w:rPr>
                <w:rFonts w:ascii="Times New Roman" w:eastAsia="Times New Roman" w:hAnsi="Times New Roman" w:cs="Times New Roman"/>
                <w:spacing w:val="-2"/>
                <w:sz w:val="20"/>
                <w:szCs w:val="20"/>
                <w:lang w:val="ru-RU"/>
              </w:rPr>
              <w:t>Уполномоченно</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6"/>
                <w:sz w:val="20"/>
                <w:szCs w:val="20"/>
                <w:lang w:val="ru-RU"/>
              </w:rPr>
              <w:t>го</w:t>
            </w:r>
            <w:proofErr w:type="spellEnd"/>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органа, ответственное</w:t>
            </w:r>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pacing w:val="-6"/>
                <w:sz w:val="20"/>
                <w:szCs w:val="20"/>
                <w:lang w:val="ru-RU"/>
              </w:rPr>
              <w:t>за</w:t>
            </w:r>
          </w:p>
          <w:p w:rsidR="00B95726" w:rsidRPr="00C62CF5" w:rsidRDefault="00B95726" w:rsidP="00B95726">
            <w:pPr>
              <w:spacing w:line="247" w:lineRule="auto"/>
              <w:ind w:left="61" w:right="136"/>
              <w:jc w:val="both"/>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предоставление</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муниципальной</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услуги</w:t>
            </w:r>
            <w:proofErr w:type="spellEnd"/>
          </w:p>
        </w:tc>
        <w:tc>
          <w:tcPr>
            <w:tcW w:w="2268" w:type="dxa"/>
          </w:tcPr>
          <w:p w:rsidR="00B95726" w:rsidRPr="00C62CF5" w:rsidRDefault="00B95726" w:rsidP="00B95726">
            <w:pPr>
              <w:spacing w:before="105"/>
              <w:ind w:left="61"/>
              <w:rPr>
                <w:rFonts w:ascii="Times New Roman" w:eastAsia="Times New Roman" w:hAnsi="Times New Roman" w:cs="Times New Roman"/>
                <w:sz w:val="20"/>
                <w:szCs w:val="20"/>
              </w:rPr>
            </w:pPr>
            <w:r w:rsidRPr="00C62CF5">
              <w:rPr>
                <w:rFonts w:ascii="Times New Roman" w:eastAsia="Times New Roman" w:hAnsi="Times New Roman" w:cs="Times New Roman"/>
                <w:spacing w:val="-5"/>
                <w:sz w:val="20"/>
                <w:szCs w:val="20"/>
              </w:rPr>
              <w:t>ГИС</w:t>
            </w:r>
          </w:p>
        </w:tc>
        <w:tc>
          <w:tcPr>
            <w:tcW w:w="1843"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tabs>
                <w:tab w:val="left" w:pos="1712"/>
              </w:tabs>
              <w:spacing w:before="105" w:line="247" w:lineRule="auto"/>
              <w:ind w:left="59" w:right="53"/>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Результат муниципальной услуги, направленный заявителю</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6"/>
                <w:sz w:val="20"/>
                <w:szCs w:val="20"/>
                <w:lang w:val="ru-RU"/>
              </w:rPr>
              <w:t xml:space="preserve">на </w:t>
            </w:r>
            <w:r w:rsidRPr="00C62CF5">
              <w:rPr>
                <w:rFonts w:ascii="Times New Roman" w:eastAsia="Times New Roman" w:hAnsi="Times New Roman" w:cs="Times New Roman"/>
                <w:sz w:val="20"/>
                <w:szCs w:val="20"/>
                <w:lang w:val="ru-RU"/>
              </w:rPr>
              <w:t>личный</w:t>
            </w:r>
            <w:r w:rsidRPr="00C62CF5">
              <w:rPr>
                <w:rFonts w:ascii="Times New Roman" w:eastAsia="Times New Roman" w:hAnsi="Times New Roman" w:cs="Times New Roman"/>
                <w:spacing w:val="13"/>
                <w:sz w:val="20"/>
                <w:szCs w:val="20"/>
                <w:lang w:val="ru-RU"/>
              </w:rPr>
              <w:t xml:space="preserve"> </w:t>
            </w:r>
            <w:r w:rsidRPr="00C62CF5">
              <w:rPr>
                <w:rFonts w:ascii="Times New Roman" w:eastAsia="Times New Roman" w:hAnsi="Times New Roman" w:cs="Times New Roman"/>
                <w:sz w:val="20"/>
                <w:szCs w:val="20"/>
                <w:lang w:val="ru-RU"/>
              </w:rPr>
              <w:t>кабинет на ЕПГУ</w:t>
            </w:r>
          </w:p>
        </w:tc>
      </w:tr>
      <w:tr w:rsidR="00B95726" w:rsidRPr="00C62CF5" w:rsidTr="00B95726">
        <w:trPr>
          <w:trHeight w:val="525"/>
        </w:trPr>
        <w:tc>
          <w:tcPr>
            <w:tcW w:w="14945" w:type="dxa"/>
            <w:gridSpan w:val="7"/>
          </w:tcPr>
          <w:p w:rsidR="00B95726" w:rsidRPr="00C62CF5" w:rsidRDefault="00B95726" w:rsidP="00B95726">
            <w:pPr>
              <w:spacing w:before="106"/>
              <w:ind w:left="588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5.</w:t>
            </w:r>
            <w:r w:rsidRPr="00C62CF5">
              <w:rPr>
                <w:rFonts w:ascii="Times New Roman" w:eastAsia="Times New Roman" w:hAnsi="Times New Roman" w:cs="Times New Roman"/>
                <w:spacing w:val="-3"/>
                <w:sz w:val="20"/>
                <w:szCs w:val="20"/>
              </w:rPr>
              <w:t xml:space="preserve"> </w:t>
            </w:r>
            <w:proofErr w:type="spellStart"/>
            <w:r w:rsidRPr="00C62CF5">
              <w:rPr>
                <w:rFonts w:ascii="Times New Roman" w:eastAsia="Times New Roman" w:hAnsi="Times New Roman" w:cs="Times New Roman"/>
                <w:sz w:val="20"/>
                <w:szCs w:val="20"/>
              </w:rPr>
              <w:t>Выдача</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результата</w:t>
            </w:r>
            <w:proofErr w:type="spellEnd"/>
          </w:p>
        </w:tc>
      </w:tr>
      <w:tr w:rsidR="00B95726" w:rsidRPr="00C62CF5" w:rsidTr="00B95726">
        <w:trPr>
          <w:trHeight w:val="1163"/>
        </w:trPr>
        <w:tc>
          <w:tcPr>
            <w:tcW w:w="1904" w:type="dxa"/>
          </w:tcPr>
          <w:p w:rsidR="00B95726" w:rsidRPr="00C62CF5" w:rsidRDefault="00B95726" w:rsidP="00B95726">
            <w:pPr>
              <w:tabs>
                <w:tab w:val="left" w:pos="1494"/>
              </w:tabs>
              <w:spacing w:before="105" w:line="247" w:lineRule="auto"/>
              <w:ind w:left="62" w:right="50"/>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Формирован</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5"/>
                <w:sz w:val="20"/>
                <w:szCs w:val="20"/>
              </w:rPr>
              <w:t>ие</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и</w:t>
            </w:r>
          </w:p>
          <w:p w:rsidR="00B95726" w:rsidRPr="00C62CF5" w:rsidRDefault="00B95726" w:rsidP="00B95726">
            <w:pPr>
              <w:spacing w:line="30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регистрация</w:t>
            </w:r>
            <w:proofErr w:type="spellEnd"/>
          </w:p>
        </w:tc>
        <w:tc>
          <w:tcPr>
            <w:tcW w:w="2551" w:type="dxa"/>
          </w:tcPr>
          <w:p w:rsidR="00B95726" w:rsidRPr="00C62CF5" w:rsidRDefault="00B95726" w:rsidP="00B95726">
            <w:pPr>
              <w:spacing w:before="105" w:line="247" w:lineRule="auto"/>
              <w:ind w:left="62" w:right="817"/>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Регистрация</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результата</w:t>
            </w:r>
            <w:proofErr w:type="spellEnd"/>
          </w:p>
          <w:p w:rsidR="00B95726" w:rsidRPr="00C62CF5" w:rsidRDefault="00B95726" w:rsidP="00B95726">
            <w:pPr>
              <w:spacing w:line="309" w:lineRule="exact"/>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предоставления</w:t>
            </w:r>
            <w:proofErr w:type="spellEnd"/>
          </w:p>
        </w:tc>
        <w:tc>
          <w:tcPr>
            <w:tcW w:w="1560" w:type="dxa"/>
          </w:tcPr>
          <w:p w:rsidR="00B95726" w:rsidRPr="00C62CF5" w:rsidRDefault="00B95726" w:rsidP="00B95726">
            <w:pPr>
              <w:spacing w:before="105" w:line="247" w:lineRule="auto"/>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После</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окончания</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процедуры</w:t>
            </w:r>
            <w:proofErr w:type="spellEnd"/>
          </w:p>
        </w:tc>
        <w:tc>
          <w:tcPr>
            <w:tcW w:w="2409" w:type="dxa"/>
          </w:tcPr>
          <w:p w:rsidR="00B95726" w:rsidRPr="00C62CF5" w:rsidRDefault="00B95726" w:rsidP="00B95726">
            <w:pPr>
              <w:spacing w:before="105" w:line="247" w:lineRule="auto"/>
              <w:ind w:left="61"/>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Должностное</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4"/>
                <w:sz w:val="20"/>
                <w:szCs w:val="20"/>
              </w:rPr>
              <w:t>лицо</w:t>
            </w:r>
            <w:proofErr w:type="spellEnd"/>
            <w:r w:rsidRPr="00C62CF5">
              <w:rPr>
                <w:rFonts w:ascii="Times New Roman" w:eastAsia="Times New Roman" w:hAnsi="Times New Roman" w:cs="Times New Roman"/>
                <w:spacing w:val="-4"/>
                <w:sz w:val="20"/>
                <w:szCs w:val="20"/>
              </w:rPr>
              <w:t xml:space="preserve"> </w:t>
            </w:r>
            <w:proofErr w:type="spellStart"/>
            <w:r w:rsidRPr="00C62CF5">
              <w:rPr>
                <w:rFonts w:ascii="Times New Roman" w:eastAsia="Times New Roman" w:hAnsi="Times New Roman" w:cs="Times New Roman"/>
                <w:spacing w:val="-2"/>
                <w:sz w:val="20"/>
                <w:szCs w:val="20"/>
              </w:rPr>
              <w:t>Уполномоченно</w:t>
            </w:r>
            <w:proofErr w:type="spellEnd"/>
          </w:p>
        </w:tc>
        <w:tc>
          <w:tcPr>
            <w:tcW w:w="2268" w:type="dxa"/>
          </w:tcPr>
          <w:p w:rsidR="00B95726" w:rsidRPr="00C62CF5" w:rsidRDefault="00B95726" w:rsidP="00B95726">
            <w:pPr>
              <w:spacing w:before="105" w:line="247" w:lineRule="auto"/>
              <w:ind w:left="61" w:right="8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Уполномоченны</w:t>
            </w:r>
            <w:proofErr w:type="spellEnd"/>
            <w:r w:rsidRPr="00C62CF5">
              <w:rPr>
                <w:rFonts w:ascii="Times New Roman" w:eastAsia="Times New Roman" w:hAnsi="Times New Roman" w:cs="Times New Roman"/>
                <w:spacing w:val="-2"/>
                <w:sz w:val="20"/>
                <w:szCs w:val="20"/>
              </w:rPr>
              <w:t xml:space="preserve"> </w:t>
            </w:r>
            <w:r w:rsidRPr="00C62CF5">
              <w:rPr>
                <w:rFonts w:ascii="Times New Roman" w:eastAsia="Times New Roman" w:hAnsi="Times New Roman" w:cs="Times New Roman"/>
                <w:sz w:val="20"/>
                <w:szCs w:val="20"/>
              </w:rPr>
              <w:t xml:space="preserve">й </w:t>
            </w:r>
            <w:proofErr w:type="spellStart"/>
            <w:r w:rsidRPr="00C62CF5">
              <w:rPr>
                <w:rFonts w:ascii="Times New Roman" w:eastAsia="Times New Roman" w:hAnsi="Times New Roman" w:cs="Times New Roman"/>
                <w:sz w:val="20"/>
                <w:szCs w:val="20"/>
              </w:rPr>
              <w:t>орган</w:t>
            </w:r>
            <w:proofErr w:type="spellEnd"/>
            <w:r w:rsidRPr="00C62CF5">
              <w:rPr>
                <w:rFonts w:ascii="Times New Roman" w:eastAsia="Times New Roman" w:hAnsi="Times New Roman" w:cs="Times New Roman"/>
                <w:sz w:val="20"/>
                <w:szCs w:val="20"/>
              </w:rPr>
              <w:t>/ГИС</w:t>
            </w:r>
          </w:p>
        </w:tc>
        <w:tc>
          <w:tcPr>
            <w:tcW w:w="1843"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spacing w:before="105"/>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Внесение</w:t>
            </w:r>
            <w:proofErr w:type="spellEnd"/>
          </w:p>
          <w:p w:rsidR="00B95726" w:rsidRPr="00C62CF5" w:rsidRDefault="00B95726" w:rsidP="00B95726">
            <w:pPr>
              <w:tabs>
                <w:tab w:val="left" w:pos="1840"/>
              </w:tabs>
              <w:spacing w:before="9" w:line="247" w:lineRule="auto"/>
              <w:ind w:left="59" w:right="56"/>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сведений</w:t>
            </w:r>
            <w:proofErr w:type="spellEnd"/>
            <w:r w:rsidRPr="00C62CF5">
              <w:rPr>
                <w:rFonts w:ascii="Times New Roman" w:eastAsia="Times New Roman" w:hAnsi="Times New Roman" w:cs="Times New Roman"/>
                <w:sz w:val="20"/>
                <w:szCs w:val="20"/>
              </w:rPr>
              <w:tab/>
            </w:r>
            <w:r w:rsidRPr="00C62CF5">
              <w:rPr>
                <w:rFonts w:ascii="Times New Roman" w:eastAsia="Times New Roman" w:hAnsi="Times New Roman" w:cs="Times New Roman"/>
                <w:spacing w:val="-10"/>
                <w:sz w:val="20"/>
                <w:szCs w:val="20"/>
              </w:rPr>
              <w:t xml:space="preserve">о </w:t>
            </w:r>
            <w:proofErr w:type="spellStart"/>
            <w:r w:rsidRPr="00C62CF5">
              <w:rPr>
                <w:rFonts w:ascii="Times New Roman" w:eastAsia="Times New Roman" w:hAnsi="Times New Roman" w:cs="Times New Roman"/>
                <w:spacing w:val="-2"/>
                <w:sz w:val="20"/>
                <w:szCs w:val="20"/>
              </w:rPr>
              <w:t>конечном</w:t>
            </w:r>
            <w:proofErr w:type="spellEnd"/>
          </w:p>
        </w:tc>
      </w:tr>
    </w:tbl>
    <w:p w:rsidR="00B95726" w:rsidRPr="00C62CF5" w:rsidRDefault="00B95726" w:rsidP="00B95726">
      <w:pPr>
        <w:widowControl w:val="0"/>
        <w:autoSpaceDE w:val="0"/>
        <w:autoSpaceDN w:val="0"/>
        <w:spacing w:line="247" w:lineRule="auto"/>
        <w:ind w:firstLine="0"/>
        <w:rPr>
          <w:rFonts w:ascii="Times New Roman" w:eastAsia="Times New Roman" w:hAnsi="Times New Roman" w:cs="Times New Roman"/>
          <w:sz w:val="20"/>
          <w:szCs w:val="20"/>
        </w:rPr>
        <w:sectPr w:rsidR="00B95726" w:rsidRPr="00C62CF5">
          <w:pgSz w:w="16850" w:h="11910" w:orient="landscape"/>
          <w:pgMar w:top="1340" w:right="992" w:bottom="280" w:left="992" w:header="720" w:footer="720" w:gutter="0"/>
          <w:cols w:space="720"/>
        </w:sectPr>
      </w:pPr>
    </w:p>
    <w:p w:rsidR="00B95726" w:rsidRPr="00C62CF5" w:rsidRDefault="00B95726" w:rsidP="00B95726">
      <w:pPr>
        <w:widowControl w:val="0"/>
        <w:autoSpaceDE w:val="0"/>
        <w:autoSpaceDN w:val="0"/>
        <w:spacing w:before="125"/>
        <w:ind w:firstLine="0"/>
        <w:rPr>
          <w:rFonts w:ascii="Times New Roman" w:eastAsia="Times New Roman" w:hAnsi="Times New Roman" w:cs="Times New Roman"/>
          <w:b/>
          <w:sz w:val="20"/>
          <w:szCs w:val="20"/>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551"/>
        <w:gridCol w:w="1560"/>
        <w:gridCol w:w="2409"/>
        <w:gridCol w:w="2268"/>
        <w:gridCol w:w="1843"/>
        <w:gridCol w:w="2410"/>
      </w:tblGrid>
      <w:tr w:rsidR="00B95726" w:rsidRPr="00C62CF5" w:rsidTr="00B95726">
        <w:trPr>
          <w:trHeight w:val="3079"/>
        </w:trPr>
        <w:tc>
          <w:tcPr>
            <w:tcW w:w="1904" w:type="dxa"/>
            <w:vMerge w:val="restart"/>
          </w:tcPr>
          <w:p w:rsidR="00B95726" w:rsidRPr="00C62CF5" w:rsidRDefault="00B95726" w:rsidP="00B95726">
            <w:pPr>
              <w:tabs>
                <w:tab w:val="left" w:pos="788"/>
                <w:tab w:val="left" w:pos="1297"/>
                <w:tab w:val="left" w:pos="1510"/>
              </w:tabs>
              <w:spacing w:before="105" w:line="247" w:lineRule="auto"/>
              <w:ind w:left="62" w:right="50"/>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результата </w:t>
            </w:r>
            <w:proofErr w:type="spellStart"/>
            <w:proofErr w:type="gramStart"/>
            <w:r w:rsidRPr="00C62CF5">
              <w:rPr>
                <w:rFonts w:ascii="Times New Roman" w:eastAsia="Times New Roman" w:hAnsi="Times New Roman" w:cs="Times New Roman"/>
                <w:spacing w:val="-2"/>
                <w:sz w:val="20"/>
                <w:szCs w:val="20"/>
                <w:lang w:val="ru-RU"/>
              </w:rPr>
              <w:t>муниципальн</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pacing w:val="-6"/>
                <w:sz w:val="20"/>
                <w:szCs w:val="20"/>
                <w:lang w:val="ru-RU"/>
              </w:rPr>
              <w:t>ой</w:t>
            </w:r>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 xml:space="preserve">услуги, </w:t>
            </w:r>
            <w:r w:rsidRPr="00C62CF5">
              <w:rPr>
                <w:rFonts w:ascii="Times New Roman" w:eastAsia="Times New Roman" w:hAnsi="Times New Roman" w:cs="Times New Roman"/>
                <w:sz w:val="20"/>
                <w:szCs w:val="20"/>
                <w:lang w:val="ru-RU"/>
              </w:rPr>
              <w:t>указанного</w:t>
            </w:r>
            <w:r w:rsidRPr="00C62CF5">
              <w:rPr>
                <w:rFonts w:ascii="Times New Roman" w:eastAsia="Times New Roman" w:hAnsi="Times New Roman" w:cs="Times New Roman"/>
                <w:spacing w:val="40"/>
                <w:sz w:val="20"/>
                <w:szCs w:val="20"/>
                <w:lang w:val="ru-RU"/>
              </w:rPr>
              <w:t xml:space="preserve"> </w:t>
            </w:r>
            <w:r w:rsidRPr="00C62CF5">
              <w:rPr>
                <w:rFonts w:ascii="Times New Roman" w:eastAsia="Times New Roman" w:hAnsi="Times New Roman" w:cs="Times New Roman"/>
                <w:sz w:val="20"/>
                <w:szCs w:val="20"/>
                <w:lang w:val="ru-RU"/>
              </w:rPr>
              <w:t xml:space="preserve">в </w:t>
            </w:r>
            <w:hyperlink w:anchor="_bookmark3" w:history="1">
              <w:r w:rsidRPr="00C62CF5">
                <w:rPr>
                  <w:rFonts w:ascii="Times New Roman" w:eastAsia="Times New Roman" w:hAnsi="Times New Roman" w:cs="Times New Roman"/>
                  <w:spacing w:val="-2"/>
                  <w:sz w:val="20"/>
                  <w:szCs w:val="20"/>
                  <w:lang w:val="ru-RU"/>
                </w:rPr>
                <w:t>пункте</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2.4</w:t>
              </w:r>
            </w:hyperlink>
            <w:r w:rsidRPr="00C62CF5">
              <w:rPr>
                <w:rFonts w:ascii="Times New Roman" w:eastAsia="Times New Roman" w:hAnsi="Times New Roman" w:cs="Times New Roman"/>
                <w:spacing w:val="-4"/>
                <w:sz w:val="20"/>
                <w:szCs w:val="20"/>
                <w:lang w:val="ru-RU"/>
              </w:rPr>
              <w:t xml:space="preserve"> </w:t>
            </w:r>
            <w:proofErr w:type="spellStart"/>
            <w:r w:rsidRPr="00C62CF5">
              <w:rPr>
                <w:rFonts w:ascii="Times New Roman" w:eastAsia="Times New Roman" w:hAnsi="Times New Roman" w:cs="Times New Roman"/>
                <w:spacing w:val="-2"/>
                <w:sz w:val="20"/>
                <w:szCs w:val="20"/>
                <w:lang w:val="ru-RU"/>
              </w:rPr>
              <w:t>Администрат</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2"/>
                <w:sz w:val="20"/>
                <w:szCs w:val="20"/>
                <w:lang w:val="ru-RU"/>
              </w:rPr>
              <w:t>ивного</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z w:val="20"/>
                <w:szCs w:val="20"/>
                <w:lang w:val="ru-RU"/>
              </w:rPr>
              <w:t>регламента,</w:t>
            </w:r>
            <w:r w:rsidRPr="00C62CF5">
              <w:rPr>
                <w:rFonts w:ascii="Times New Roman" w:eastAsia="Times New Roman" w:hAnsi="Times New Roman" w:cs="Times New Roman"/>
                <w:spacing w:val="-13"/>
                <w:sz w:val="20"/>
                <w:szCs w:val="20"/>
                <w:lang w:val="ru-RU"/>
              </w:rPr>
              <w:t xml:space="preserve"> </w:t>
            </w:r>
            <w:r w:rsidRPr="00C62CF5">
              <w:rPr>
                <w:rFonts w:ascii="Times New Roman" w:eastAsia="Times New Roman" w:hAnsi="Times New Roman" w:cs="Times New Roman"/>
                <w:sz w:val="20"/>
                <w:szCs w:val="20"/>
                <w:lang w:val="ru-RU"/>
              </w:rPr>
              <w:t xml:space="preserve">в </w:t>
            </w:r>
            <w:r w:rsidRPr="00C62CF5">
              <w:rPr>
                <w:rFonts w:ascii="Times New Roman" w:eastAsia="Times New Roman" w:hAnsi="Times New Roman" w:cs="Times New Roman"/>
                <w:spacing w:val="-2"/>
                <w:sz w:val="20"/>
                <w:szCs w:val="20"/>
                <w:lang w:val="ru-RU"/>
              </w:rPr>
              <w:t>форме электронного документа</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 xml:space="preserve">в </w:t>
            </w:r>
            <w:r w:rsidRPr="00C62CF5">
              <w:rPr>
                <w:rFonts w:ascii="Times New Roman" w:eastAsia="Times New Roman" w:hAnsi="Times New Roman" w:cs="Times New Roman"/>
                <w:spacing w:val="-4"/>
                <w:sz w:val="20"/>
                <w:szCs w:val="20"/>
                <w:lang w:val="ru-RU"/>
              </w:rPr>
              <w:t>ГИС</w:t>
            </w:r>
          </w:p>
        </w:tc>
        <w:tc>
          <w:tcPr>
            <w:tcW w:w="2551" w:type="dxa"/>
          </w:tcPr>
          <w:p w:rsidR="00B95726" w:rsidRPr="00C62CF5" w:rsidRDefault="00B95726" w:rsidP="00B95726">
            <w:pPr>
              <w:spacing w:before="105" w:line="247" w:lineRule="auto"/>
              <w:ind w:left="62"/>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муниципальной</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услуги</w:t>
            </w:r>
            <w:proofErr w:type="spellEnd"/>
          </w:p>
        </w:tc>
        <w:tc>
          <w:tcPr>
            <w:tcW w:w="1560" w:type="dxa"/>
          </w:tcPr>
          <w:p w:rsidR="00B95726" w:rsidRPr="00C62CF5" w:rsidRDefault="00B95726" w:rsidP="00B95726">
            <w:pPr>
              <w:spacing w:before="105"/>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принятие</w:t>
            </w:r>
          </w:p>
          <w:p w:rsidR="00B95726" w:rsidRPr="00C62CF5" w:rsidRDefault="00B95726" w:rsidP="00B95726">
            <w:pPr>
              <w:tabs>
                <w:tab w:val="left" w:pos="824"/>
                <w:tab w:val="left" w:pos="1081"/>
                <w:tab w:val="left" w:pos="1388"/>
              </w:tabs>
              <w:spacing w:before="9" w:line="247" w:lineRule="auto"/>
              <w:ind w:left="62" w:right="50"/>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решения</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6"/>
                <w:sz w:val="20"/>
                <w:szCs w:val="20"/>
                <w:lang w:val="ru-RU"/>
              </w:rPr>
              <w:t xml:space="preserve">(в </w:t>
            </w:r>
            <w:r w:rsidRPr="00C62CF5">
              <w:rPr>
                <w:rFonts w:ascii="Times New Roman" w:eastAsia="Times New Roman" w:hAnsi="Times New Roman" w:cs="Times New Roman"/>
                <w:spacing w:val="-2"/>
                <w:sz w:val="20"/>
                <w:szCs w:val="20"/>
                <w:lang w:val="ru-RU"/>
              </w:rPr>
              <w:t>общий</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 xml:space="preserve">срок </w:t>
            </w:r>
            <w:proofErr w:type="spellStart"/>
            <w:proofErr w:type="gramStart"/>
            <w:r w:rsidRPr="00C62CF5">
              <w:rPr>
                <w:rFonts w:ascii="Times New Roman" w:eastAsia="Times New Roman" w:hAnsi="Times New Roman" w:cs="Times New Roman"/>
                <w:spacing w:val="-2"/>
                <w:sz w:val="20"/>
                <w:szCs w:val="20"/>
                <w:lang w:val="ru-RU"/>
              </w:rPr>
              <w:t>предоставле</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4"/>
                <w:sz w:val="20"/>
                <w:szCs w:val="20"/>
                <w:lang w:val="ru-RU"/>
              </w:rPr>
              <w:t>ния</w:t>
            </w:r>
            <w:proofErr w:type="spellEnd"/>
            <w:proofErr w:type="gramEnd"/>
            <w:r w:rsidRPr="00C62CF5">
              <w:rPr>
                <w:rFonts w:ascii="Times New Roman" w:eastAsia="Times New Roman" w:hAnsi="Times New Roman" w:cs="Times New Roman"/>
                <w:spacing w:val="-4"/>
                <w:sz w:val="20"/>
                <w:szCs w:val="20"/>
                <w:lang w:val="ru-RU"/>
              </w:rPr>
              <w:t xml:space="preserve"> </w:t>
            </w:r>
            <w:proofErr w:type="spellStart"/>
            <w:r w:rsidRPr="00C62CF5">
              <w:rPr>
                <w:rFonts w:ascii="Times New Roman" w:eastAsia="Times New Roman" w:hAnsi="Times New Roman" w:cs="Times New Roman"/>
                <w:spacing w:val="-2"/>
                <w:sz w:val="20"/>
                <w:szCs w:val="20"/>
                <w:lang w:val="ru-RU"/>
              </w:rPr>
              <w:t>муниципаль</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pacing w:val="-4"/>
                <w:sz w:val="20"/>
                <w:szCs w:val="20"/>
                <w:lang w:val="ru-RU"/>
              </w:rPr>
              <w:t>ной</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 xml:space="preserve">услуги </w:t>
            </w:r>
            <w:r w:rsidRPr="00C62CF5">
              <w:rPr>
                <w:rFonts w:ascii="Times New Roman" w:eastAsia="Times New Roman" w:hAnsi="Times New Roman" w:cs="Times New Roman"/>
                <w:spacing w:val="-6"/>
                <w:sz w:val="20"/>
                <w:szCs w:val="20"/>
                <w:lang w:val="ru-RU"/>
              </w:rPr>
              <w:t xml:space="preserve">не </w:t>
            </w:r>
            <w:r w:rsidRPr="00C62CF5">
              <w:rPr>
                <w:rFonts w:ascii="Times New Roman" w:eastAsia="Times New Roman" w:hAnsi="Times New Roman" w:cs="Times New Roman"/>
                <w:spacing w:val="-2"/>
                <w:sz w:val="20"/>
                <w:szCs w:val="20"/>
                <w:lang w:val="ru-RU"/>
              </w:rPr>
              <w:t>включается)</w:t>
            </w:r>
          </w:p>
        </w:tc>
        <w:tc>
          <w:tcPr>
            <w:tcW w:w="2409" w:type="dxa"/>
          </w:tcPr>
          <w:p w:rsidR="00B95726" w:rsidRPr="00C62CF5" w:rsidRDefault="00B95726" w:rsidP="00B95726">
            <w:pPr>
              <w:tabs>
                <w:tab w:val="left" w:pos="1143"/>
              </w:tabs>
              <w:spacing w:before="105" w:line="247" w:lineRule="auto"/>
              <w:ind w:left="61" w:right="51"/>
              <w:rPr>
                <w:rFonts w:ascii="Times New Roman" w:eastAsia="Times New Roman" w:hAnsi="Times New Roman" w:cs="Times New Roman"/>
                <w:sz w:val="20"/>
                <w:szCs w:val="20"/>
                <w:lang w:val="ru-RU"/>
              </w:rPr>
            </w:pPr>
            <w:proofErr w:type="spellStart"/>
            <w:r w:rsidRPr="00C62CF5">
              <w:rPr>
                <w:rFonts w:ascii="Times New Roman" w:eastAsia="Times New Roman" w:hAnsi="Times New Roman" w:cs="Times New Roman"/>
                <w:spacing w:val="-6"/>
                <w:sz w:val="20"/>
                <w:szCs w:val="20"/>
                <w:lang w:val="ru-RU"/>
              </w:rPr>
              <w:t>го</w:t>
            </w:r>
            <w:proofErr w:type="spell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органа, ответственное</w:t>
            </w:r>
            <w:r w:rsidRPr="00C62CF5">
              <w:rPr>
                <w:rFonts w:ascii="Times New Roman" w:eastAsia="Times New Roman" w:hAnsi="Times New Roman" w:cs="Times New Roman"/>
                <w:spacing w:val="80"/>
                <w:sz w:val="20"/>
                <w:szCs w:val="20"/>
                <w:lang w:val="ru-RU"/>
              </w:rPr>
              <w:t xml:space="preserve"> </w:t>
            </w:r>
            <w:proofErr w:type="gramStart"/>
            <w:r w:rsidRPr="00C62CF5">
              <w:rPr>
                <w:rFonts w:ascii="Times New Roman" w:eastAsia="Times New Roman" w:hAnsi="Times New Roman" w:cs="Times New Roman"/>
                <w:spacing w:val="-6"/>
                <w:sz w:val="20"/>
                <w:szCs w:val="20"/>
                <w:lang w:val="ru-RU"/>
              </w:rPr>
              <w:t>за</w:t>
            </w:r>
            <w:proofErr w:type="gramEnd"/>
          </w:p>
          <w:p w:rsidR="00B95726" w:rsidRPr="00C62CF5" w:rsidRDefault="00B95726" w:rsidP="00B95726">
            <w:pPr>
              <w:spacing w:line="247" w:lineRule="auto"/>
              <w:ind w:left="61" w:right="136"/>
              <w:jc w:val="both"/>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предоставление муниципальной услуги</w:t>
            </w:r>
          </w:p>
        </w:tc>
        <w:tc>
          <w:tcPr>
            <w:tcW w:w="2268" w:type="dxa"/>
          </w:tcPr>
          <w:p w:rsidR="00B95726" w:rsidRPr="00C62CF5" w:rsidRDefault="00B95726" w:rsidP="00B95726">
            <w:pPr>
              <w:rPr>
                <w:rFonts w:ascii="Times New Roman" w:eastAsia="Times New Roman" w:hAnsi="Times New Roman" w:cs="Times New Roman"/>
                <w:sz w:val="20"/>
                <w:szCs w:val="20"/>
                <w:lang w:val="ru-RU"/>
              </w:rPr>
            </w:pPr>
          </w:p>
        </w:tc>
        <w:tc>
          <w:tcPr>
            <w:tcW w:w="1843" w:type="dxa"/>
          </w:tcPr>
          <w:p w:rsidR="00B95726" w:rsidRPr="00C62CF5" w:rsidRDefault="00B95726" w:rsidP="00B95726">
            <w:pPr>
              <w:rPr>
                <w:rFonts w:ascii="Times New Roman" w:eastAsia="Times New Roman" w:hAnsi="Times New Roman" w:cs="Times New Roman"/>
                <w:sz w:val="20"/>
                <w:szCs w:val="20"/>
                <w:lang w:val="ru-RU"/>
              </w:rPr>
            </w:pPr>
          </w:p>
        </w:tc>
        <w:tc>
          <w:tcPr>
            <w:tcW w:w="2410" w:type="dxa"/>
          </w:tcPr>
          <w:p w:rsidR="00B95726" w:rsidRPr="00C62CF5" w:rsidRDefault="00B95726" w:rsidP="00B95726">
            <w:pPr>
              <w:spacing w:before="105"/>
              <w:ind w:left="59"/>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результате</w:t>
            </w:r>
            <w:proofErr w:type="spellEnd"/>
          </w:p>
          <w:p w:rsidR="00B95726" w:rsidRPr="00C62CF5" w:rsidRDefault="00B95726" w:rsidP="00B95726">
            <w:pPr>
              <w:spacing w:before="9" w:line="247" w:lineRule="auto"/>
              <w:ind w:left="59" w:right="139"/>
              <w:jc w:val="both"/>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предоставления</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муниципальной</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услуги</w:t>
            </w:r>
            <w:proofErr w:type="spellEnd"/>
          </w:p>
        </w:tc>
      </w:tr>
      <w:tr w:rsidR="00B95726" w:rsidRPr="00C62CF5" w:rsidTr="00B95726">
        <w:trPr>
          <w:trHeight w:val="3079"/>
        </w:trPr>
        <w:tc>
          <w:tcPr>
            <w:tcW w:w="1904" w:type="dxa"/>
            <w:vMerge/>
            <w:tcBorders>
              <w:top w:val="nil"/>
            </w:tcBorders>
          </w:tcPr>
          <w:p w:rsidR="00B95726" w:rsidRPr="00C62CF5" w:rsidRDefault="00B95726" w:rsidP="00B95726">
            <w:pPr>
              <w:rPr>
                <w:rFonts w:ascii="Times New Roman" w:eastAsia="Times New Roman" w:hAnsi="Times New Roman" w:cs="Times New Roman"/>
                <w:sz w:val="20"/>
                <w:szCs w:val="20"/>
              </w:rPr>
            </w:pPr>
          </w:p>
        </w:tc>
        <w:tc>
          <w:tcPr>
            <w:tcW w:w="2551" w:type="dxa"/>
          </w:tcPr>
          <w:p w:rsidR="00B95726" w:rsidRPr="00C62CF5" w:rsidRDefault="00B95726" w:rsidP="00B95726">
            <w:pPr>
              <w:spacing w:before="105" w:line="247" w:lineRule="auto"/>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Направление заявителю результата</w:t>
            </w:r>
          </w:p>
          <w:p w:rsidR="00B95726" w:rsidRPr="00C62CF5" w:rsidRDefault="00B95726" w:rsidP="00B95726">
            <w:pPr>
              <w:tabs>
                <w:tab w:val="left" w:pos="1047"/>
                <w:tab w:val="left" w:pos="1375"/>
              </w:tabs>
              <w:spacing w:line="247" w:lineRule="auto"/>
              <w:ind w:left="62" w:right="48"/>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предоставления муниципальной услуги</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10"/>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 xml:space="preserve">личный </w:t>
            </w:r>
            <w:r w:rsidRPr="00C62CF5">
              <w:rPr>
                <w:rFonts w:ascii="Times New Roman" w:eastAsia="Times New Roman" w:hAnsi="Times New Roman" w:cs="Times New Roman"/>
                <w:sz w:val="20"/>
                <w:szCs w:val="20"/>
                <w:lang w:val="ru-RU"/>
              </w:rPr>
              <w:t>кабинет на ЕПГУ</w:t>
            </w:r>
          </w:p>
        </w:tc>
        <w:tc>
          <w:tcPr>
            <w:tcW w:w="1560" w:type="dxa"/>
          </w:tcPr>
          <w:p w:rsidR="00B95726" w:rsidRPr="00C62CF5" w:rsidRDefault="00B95726" w:rsidP="00B95726">
            <w:pPr>
              <w:tabs>
                <w:tab w:val="left" w:pos="1081"/>
              </w:tabs>
              <w:spacing w:before="105"/>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10"/>
                <w:sz w:val="20"/>
                <w:szCs w:val="20"/>
                <w:lang w:val="ru-RU"/>
              </w:rPr>
              <w:t>В</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4"/>
                <w:sz w:val="20"/>
                <w:szCs w:val="20"/>
                <w:lang w:val="ru-RU"/>
              </w:rPr>
              <w:t>день</w:t>
            </w:r>
          </w:p>
          <w:p w:rsidR="00B95726" w:rsidRPr="00C62CF5" w:rsidRDefault="00B95726" w:rsidP="00B95726">
            <w:pPr>
              <w:spacing w:before="9" w:line="247" w:lineRule="auto"/>
              <w:ind w:left="62"/>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регистрации результата </w:t>
            </w:r>
            <w:proofErr w:type="spellStart"/>
            <w:proofErr w:type="gramStart"/>
            <w:r w:rsidRPr="00C62CF5">
              <w:rPr>
                <w:rFonts w:ascii="Times New Roman" w:eastAsia="Times New Roman" w:hAnsi="Times New Roman" w:cs="Times New Roman"/>
                <w:spacing w:val="-2"/>
                <w:sz w:val="20"/>
                <w:szCs w:val="20"/>
                <w:lang w:val="ru-RU"/>
              </w:rPr>
              <w:t>предоставле</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4"/>
                <w:sz w:val="20"/>
                <w:szCs w:val="20"/>
                <w:lang w:val="ru-RU"/>
              </w:rPr>
              <w:t>ния</w:t>
            </w:r>
            <w:proofErr w:type="spellEnd"/>
            <w:proofErr w:type="gramEnd"/>
            <w:r w:rsidRPr="00C62CF5">
              <w:rPr>
                <w:rFonts w:ascii="Times New Roman" w:eastAsia="Times New Roman" w:hAnsi="Times New Roman" w:cs="Times New Roman"/>
                <w:spacing w:val="-4"/>
                <w:sz w:val="20"/>
                <w:szCs w:val="20"/>
                <w:lang w:val="ru-RU"/>
              </w:rPr>
              <w:t xml:space="preserve"> </w:t>
            </w:r>
            <w:proofErr w:type="spellStart"/>
            <w:r w:rsidRPr="00C62CF5">
              <w:rPr>
                <w:rFonts w:ascii="Times New Roman" w:eastAsia="Times New Roman" w:hAnsi="Times New Roman" w:cs="Times New Roman"/>
                <w:spacing w:val="-2"/>
                <w:sz w:val="20"/>
                <w:szCs w:val="20"/>
                <w:lang w:val="ru-RU"/>
              </w:rPr>
              <w:t>муниципаль</w:t>
            </w:r>
            <w:proofErr w:type="spellEnd"/>
            <w:r w:rsidRPr="00C62CF5">
              <w:rPr>
                <w:rFonts w:ascii="Times New Roman" w:eastAsia="Times New Roman" w:hAnsi="Times New Roman" w:cs="Times New Roman"/>
                <w:spacing w:val="-2"/>
                <w:sz w:val="20"/>
                <w:szCs w:val="20"/>
                <w:lang w:val="ru-RU"/>
              </w:rPr>
              <w:t xml:space="preserve"> </w:t>
            </w:r>
            <w:r w:rsidRPr="00C62CF5">
              <w:rPr>
                <w:rFonts w:ascii="Times New Roman" w:eastAsia="Times New Roman" w:hAnsi="Times New Roman" w:cs="Times New Roman"/>
                <w:sz w:val="20"/>
                <w:szCs w:val="20"/>
                <w:lang w:val="ru-RU"/>
              </w:rPr>
              <w:t>ной услуги</w:t>
            </w:r>
          </w:p>
        </w:tc>
        <w:tc>
          <w:tcPr>
            <w:tcW w:w="2409" w:type="dxa"/>
          </w:tcPr>
          <w:p w:rsidR="00B95726" w:rsidRPr="00C62CF5" w:rsidRDefault="00B95726" w:rsidP="00B95726">
            <w:pPr>
              <w:tabs>
                <w:tab w:val="left" w:pos="1143"/>
              </w:tabs>
              <w:spacing w:before="105" w:line="247" w:lineRule="auto"/>
              <w:ind w:left="61" w:right="51"/>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 xml:space="preserve">Должностное </w:t>
            </w:r>
            <w:r w:rsidRPr="00C62CF5">
              <w:rPr>
                <w:rFonts w:ascii="Times New Roman" w:eastAsia="Times New Roman" w:hAnsi="Times New Roman" w:cs="Times New Roman"/>
                <w:spacing w:val="-4"/>
                <w:sz w:val="20"/>
                <w:szCs w:val="20"/>
                <w:lang w:val="ru-RU"/>
              </w:rPr>
              <w:t xml:space="preserve">лицо </w:t>
            </w:r>
            <w:proofErr w:type="spellStart"/>
            <w:proofErr w:type="gramStart"/>
            <w:r w:rsidRPr="00C62CF5">
              <w:rPr>
                <w:rFonts w:ascii="Times New Roman" w:eastAsia="Times New Roman" w:hAnsi="Times New Roman" w:cs="Times New Roman"/>
                <w:spacing w:val="-2"/>
                <w:sz w:val="20"/>
                <w:szCs w:val="20"/>
                <w:lang w:val="ru-RU"/>
              </w:rPr>
              <w:t>Уполномоченно</w:t>
            </w:r>
            <w:proofErr w:type="spellEnd"/>
            <w:r w:rsidRPr="00C62CF5">
              <w:rPr>
                <w:rFonts w:ascii="Times New Roman" w:eastAsia="Times New Roman" w:hAnsi="Times New Roman" w:cs="Times New Roman"/>
                <w:spacing w:val="-2"/>
                <w:sz w:val="20"/>
                <w:szCs w:val="20"/>
                <w:lang w:val="ru-RU"/>
              </w:rPr>
              <w:t xml:space="preserve"> </w:t>
            </w:r>
            <w:proofErr w:type="spellStart"/>
            <w:r w:rsidRPr="00C62CF5">
              <w:rPr>
                <w:rFonts w:ascii="Times New Roman" w:eastAsia="Times New Roman" w:hAnsi="Times New Roman" w:cs="Times New Roman"/>
                <w:spacing w:val="-6"/>
                <w:sz w:val="20"/>
                <w:szCs w:val="20"/>
                <w:lang w:val="ru-RU"/>
              </w:rPr>
              <w:t>го</w:t>
            </w:r>
            <w:proofErr w:type="spellEnd"/>
            <w:proofErr w:type="gramEnd"/>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2"/>
                <w:sz w:val="20"/>
                <w:szCs w:val="20"/>
                <w:lang w:val="ru-RU"/>
              </w:rPr>
              <w:t>органа, ответственное</w:t>
            </w:r>
            <w:r w:rsidRPr="00C62CF5">
              <w:rPr>
                <w:rFonts w:ascii="Times New Roman" w:eastAsia="Times New Roman" w:hAnsi="Times New Roman" w:cs="Times New Roman"/>
                <w:spacing w:val="80"/>
                <w:sz w:val="20"/>
                <w:szCs w:val="20"/>
                <w:lang w:val="ru-RU"/>
              </w:rPr>
              <w:t xml:space="preserve"> </w:t>
            </w:r>
            <w:r w:rsidRPr="00C62CF5">
              <w:rPr>
                <w:rFonts w:ascii="Times New Roman" w:eastAsia="Times New Roman" w:hAnsi="Times New Roman" w:cs="Times New Roman"/>
                <w:spacing w:val="-6"/>
                <w:sz w:val="20"/>
                <w:szCs w:val="20"/>
                <w:lang w:val="ru-RU"/>
              </w:rPr>
              <w:t>за</w:t>
            </w:r>
          </w:p>
          <w:p w:rsidR="00B95726" w:rsidRPr="00C62CF5" w:rsidRDefault="00B95726" w:rsidP="00B95726">
            <w:pPr>
              <w:spacing w:line="247" w:lineRule="auto"/>
              <w:ind w:left="61" w:right="136"/>
              <w:jc w:val="both"/>
              <w:rPr>
                <w:rFonts w:ascii="Times New Roman" w:eastAsia="Times New Roman" w:hAnsi="Times New Roman" w:cs="Times New Roman"/>
                <w:sz w:val="20"/>
                <w:szCs w:val="20"/>
              </w:rPr>
            </w:pPr>
            <w:proofErr w:type="spellStart"/>
            <w:r w:rsidRPr="00C62CF5">
              <w:rPr>
                <w:rFonts w:ascii="Times New Roman" w:eastAsia="Times New Roman" w:hAnsi="Times New Roman" w:cs="Times New Roman"/>
                <w:spacing w:val="-2"/>
                <w:sz w:val="20"/>
                <w:szCs w:val="20"/>
              </w:rPr>
              <w:t>предоставление</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муниципальной</w:t>
            </w:r>
            <w:proofErr w:type="spellEnd"/>
            <w:r w:rsidRPr="00C62CF5">
              <w:rPr>
                <w:rFonts w:ascii="Times New Roman" w:eastAsia="Times New Roman" w:hAnsi="Times New Roman" w:cs="Times New Roman"/>
                <w:spacing w:val="-2"/>
                <w:sz w:val="20"/>
                <w:szCs w:val="20"/>
              </w:rPr>
              <w:t xml:space="preserve"> </w:t>
            </w:r>
            <w:proofErr w:type="spellStart"/>
            <w:r w:rsidRPr="00C62CF5">
              <w:rPr>
                <w:rFonts w:ascii="Times New Roman" w:eastAsia="Times New Roman" w:hAnsi="Times New Roman" w:cs="Times New Roman"/>
                <w:spacing w:val="-2"/>
                <w:sz w:val="20"/>
                <w:szCs w:val="20"/>
              </w:rPr>
              <w:t>услуги</w:t>
            </w:r>
            <w:proofErr w:type="spellEnd"/>
          </w:p>
        </w:tc>
        <w:tc>
          <w:tcPr>
            <w:tcW w:w="2268" w:type="dxa"/>
          </w:tcPr>
          <w:p w:rsidR="00B95726" w:rsidRPr="00C62CF5" w:rsidRDefault="00B95726" w:rsidP="00B95726">
            <w:pPr>
              <w:spacing w:before="105"/>
              <w:ind w:left="15" w:right="73"/>
              <w:jc w:val="center"/>
              <w:rPr>
                <w:rFonts w:ascii="Times New Roman" w:eastAsia="Times New Roman" w:hAnsi="Times New Roman" w:cs="Times New Roman"/>
                <w:sz w:val="20"/>
                <w:szCs w:val="20"/>
              </w:rPr>
            </w:pPr>
            <w:r w:rsidRPr="00C62CF5">
              <w:rPr>
                <w:rFonts w:ascii="Times New Roman" w:eastAsia="Times New Roman" w:hAnsi="Times New Roman" w:cs="Times New Roman"/>
                <w:spacing w:val="-5"/>
                <w:sz w:val="20"/>
                <w:szCs w:val="20"/>
              </w:rPr>
              <w:t>ГИС</w:t>
            </w:r>
          </w:p>
        </w:tc>
        <w:tc>
          <w:tcPr>
            <w:tcW w:w="1843" w:type="dxa"/>
          </w:tcPr>
          <w:p w:rsidR="00B95726" w:rsidRPr="00C62CF5" w:rsidRDefault="00B95726" w:rsidP="00B95726">
            <w:pPr>
              <w:rPr>
                <w:rFonts w:ascii="Times New Roman" w:eastAsia="Times New Roman" w:hAnsi="Times New Roman" w:cs="Times New Roman"/>
                <w:sz w:val="20"/>
                <w:szCs w:val="20"/>
              </w:rPr>
            </w:pPr>
          </w:p>
        </w:tc>
        <w:tc>
          <w:tcPr>
            <w:tcW w:w="2410" w:type="dxa"/>
          </w:tcPr>
          <w:p w:rsidR="00B95726" w:rsidRPr="00C62CF5" w:rsidRDefault="00B95726" w:rsidP="00B95726">
            <w:pPr>
              <w:tabs>
                <w:tab w:val="left" w:pos="1712"/>
              </w:tabs>
              <w:spacing w:before="105" w:line="247" w:lineRule="auto"/>
              <w:ind w:left="59" w:right="53"/>
              <w:rPr>
                <w:rFonts w:ascii="Times New Roman" w:eastAsia="Times New Roman" w:hAnsi="Times New Roman" w:cs="Times New Roman"/>
                <w:sz w:val="20"/>
                <w:szCs w:val="20"/>
                <w:lang w:val="ru-RU"/>
              </w:rPr>
            </w:pPr>
            <w:r w:rsidRPr="00C62CF5">
              <w:rPr>
                <w:rFonts w:ascii="Times New Roman" w:eastAsia="Times New Roman" w:hAnsi="Times New Roman" w:cs="Times New Roman"/>
                <w:spacing w:val="-2"/>
                <w:sz w:val="20"/>
                <w:szCs w:val="20"/>
                <w:lang w:val="ru-RU"/>
              </w:rPr>
              <w:t>Результат муниципальной услуги, направленный заявителю</w:t>
            </w:r>
            <w:r w:rsidRPr="00C62CF5">
              <w:rPr>
                <w:rFonts w:ascii="Times New Roman" w:eastAsia="Times New Roman" w:hAnsi="Times New Roman" w:cs="Times New Roman"/>
                <w:sz w:val="20"/>
                <w:szCs w:val="20"/>
                <w:lang w:val="ru-RU"/>
              </w:rPr>
              <w:tab/>
            </w:r>
            <w:r w:rsidRPr="00C62CF5">
              <w:rPr>
                <w:rFonts w:ascii="Times New Roman" w:eastAsia="Times New Roman" w:hAnsi="Times New Roman" w:cs="Times New Roman"/>
                <w:spacing w:val="-6"/>
                <w:sz w:val="20"/>
                <w:szCs w:val="20"/>
                <w:lang w:val="ru-RU"/>
              </w:rPr>
              <w:t xml:space="preserve">на </w:t>
            </w:r>
            <w:r w:rsidRPr="00C62CF5">
              <w:rPr>
                <w:rFonts w:ascii="Times New Roman" w:eastAsia="Times New Roman" w:hAnsi="Times New Roman" w:cs="Times New Roman"/>
                <w:sz w:val="20"/>
                <w:szCs w:val="20"/>
                <w:lang w:val="ru-RU"/>
              </w:rPr>
              <w:t>личный</w:t>
            </w:r>
            <w:r w:rsidRPr="00C62CF5">
              <w:rPr>
                <w:rFonts w:ascii="Times New Roman" w:eastAsia="Times New Roman" w:hAnsi="Times New Roman" w:cs="Times New Roman"/>
                <w:spacing w:val="13"/>
                <w:sz w:val="20"/>
                <w:szCs w:val="20"/>
                <w:lang w:val="ru-RU"/>
              </w:rPr>
              <w:t xml:space="preserve"> </w:t>
            </w:r>
            <w:r w:rsidRPr="00C62CF5">
              <w:rPr>
                <w:rFonts w:ascii="Times New Roman" w:eastAsia="Times New Roman" w:hAnsi="Times New Roman" w:cs="Times New Roman"/>
                <w:sz w:val="20"/>
                <w:szCs w:val="20"/>
                <w:lang w:val="ru-RU"/>
              </w:rPr>
              <w:t>кабинет на ЕПГУ</w:t>
            </w:r>
          </w:p>
        </w:tc>
      </w:tr>
    </w:tbl>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sectPr w:rsidR="00B95726" w:rsidRPr="00C62CF5" w:rsidSect="00B95726">
          <w:pgSz w:w="16850" w:h="11910" w:orient="landscape"/>
          <w:pgMar w:top="1340" w:right="992" w:bottom="280" w:left="992" w:header="720" w:footer="720" w:gutter="0"/>
          <w:cols w:space="720"/>
        </w:sectPr>
      </w:pPr>
    </w:p>
    <w:p w:rsidR="00B95726" w:rsidRPr="00C62CF5" w:rsidRDefault="00B95726" w:rsidP="00B95726">
      <w:pPr>
        <w:widowControl w:val="0"/>
        <w:autoSpaceDE w:val="0"/>
        <w:autoSpaceDN w:val="0"/>
        <w:ind w:left="5529"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lastRenderedPageBreak/>
        <w:t>Приложение № 11</w:t>
      </w:r>
    </w:p>
    <w:p w:rsidR="00B95726" w:rsidRPr="00C62CF5" w:rsidRDefault="00B95726" w:rsidP="00B95726">
      <w:pPr>
        <w:widowControl w:val="0"/>
        <w:autoSpaceDE w:val="0"/>
        <w:autoSpaceDN w:val="0"/>
        <w:ind w:left="5529"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B95726" w:rsidRPr="00C62CF5" w:rsidRDefault="00B95726" w:rsidP="00B95726">
      <w:pPr>
        <w:widowControl w:val="0"/>
        <w:autoSpaceDE w:val="0"/>
        <w:autoSpaceDN w:val="0"/>
        <w:ind w:left="5529" w:firstLine="0"/>
        <w:jc w:val="both"/>
        <w:rPr>
          <w:rFonts w:ascii="Times New Roman" w:eastAsia="Times New Roman" w:hAnsi="Times New Roman" w:cs="Times New Roman"/>
          <w:sz w:val="20"/>
          <w:szCs w:val="20"/>
        </w:rPr>
      </w:pPr>
    </w:p>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Акт соответствия </w:t>
      </w:r>
    </w:p>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заявленного заявителем объема древесины реальной потребности </w:t>
      </w:r>
    </w:p>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для удовлетворения собственных нужд заявителя</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proofErr w:type="gramStart"/>
      <w:r w:rsidRPr="00C62CF5">
        <w:rPr>
          <w:rFonts w:ascii="Times New Roman" w:eastAsia="Times New Roman" w:hAnsi="Times New Roman" w:cs="Times New Roman"/>
          <w:sz w:val="20"/>
          <w:szCs w:val="20"/>
        </w:rPr>
        <w:t>с</w:t>
      </w:r>
      <w:proofErr w:type="gramEnd"/>
      <w:r w:rsidRPr="00C62CF5">
        <w:rPr>
          <w:rFonts w:ascii="Times New Roman" w:eastAsia="Times New Roman" w:hAnsi="Times New Roman" w:cs="Times New Roman"/>
          <w:sz w:val="20"/>
          <w:szCs w:val="20"/>
        </w:rPr>
        <w:t xml:space="preserve">. </w:t>
      </w:r>
      <w:proofErr w:type="gramStart"/>
      <w:r w:rsidRPr="00C62CF5">
        <w:rPr>
          <w:rFonts w:ascii="Times New Roman" w:eastAsia="Times New Roman" w:hAnsi="Times New Roman" w:cs="Times New Roman"/>
          <w:sz w:val="20"/>
          <w:szCs w:val="20"/>
        </w:rPr>
        <w:t>Крутиха</w:t>
      </w:r>
      <w:proofErr w:type="gramEnd"/>
      <w:r w:rsidRPr="00C62CF5">
        <w:rPr>
          <w:rFonts w:ascii="Times New Roman" w:eastAsia="Times New Roman" w:hAnsi="Times New Roman" w:cs="Times New Roman"/>
          <w:sz w:val="20"/>
          <w:szCs w:val="20"/>
        </w:rPr>
        <w:t xml:space="preserve">                                                                                                                   «___» ___________ 20 ___ г.</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Председатель комиссии: - Ярош Изабелла Петровна - глава Администрации сельсовета;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Секретарь комиссии: Вернер Евгения Владимировна - инспектор по земле Администрации Крутихинского сельсовета;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ab/>
        <w:t>Члены комиссии:</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  </w:t>
      </w:r>
      <w:proofErr w:type="spellStart"/>
      <w:r w:rsidRPr="00C62CF5">
        <w:rPr>
          <w:rFonts w:ascii="Times New Roman" w:eastAsia="Times New Roman" w:hAnsi="Times New Roman" w:cs="Times New Roman"/>
          <w:sz w:val="20"/>
          <w:szCs w:val="20"/>
        </w:rPr>
        <w:t>Ечина</w:t>
      </w:r>
      <w:proofErr w:type="spellEnd"/>
      <w:r w:rsidRPr="00C62CF5">
        <w:rPr>
          <w:rFonts w:ascii="Times New Roman" w:eastAsia="Times New Roman" w:hAnsi="Times New Roman" w:cs="Times New Roman"/>
          <w:sz w:val="20"/>
          <w:szCs w:val="20"/>
        </w:rPr>
        <w:t xml:space="preserve"> Наталья Витальевна  -  депутат Совета депутатов Крутихинского сельсовета восьмого созыва от избирательного округа № 8 (по согласованию);</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Зубкова  Татьяна    Валерьевна -     председатель  Совета  ветеранов  войны    и  труда  Крутихинского  сельсовета (по согласованию);</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  </w:t>
      </w:r>
      <w:proofErr w:type="spellStart"/>
      <w:r w:rsidRPr="00C62CF5">
        <w:rPr>
          <w:rFonts w:ascii="Times New Roman" w:eastAsia="Times New Roman" w:hAnsi="Times New Roman" w:cs="Times New Roman"/>
          <w:sz w:val="20"/>
          <w:szCs w:val="20"/>
        </w:rPr>
        <w:t>Налимова</w:t>
      </w:r>
      <w:proofErr w:type="spellEnd"/>
      <w:r w:rsidRPr="00C62CF5">
        <w:rPr>
          <w:rFonts w:ascii="Times New Roman" w:eastAsia="Times New Roman" w:hAnsi="Times New Roman" w:cs="Times New Roman"/>
          <w:sz w:val="20"/>
          <w:szCs w:val="20"/>
        </w:rPr>
        <w:t xml:space="preserve"> Светлана Викторовна - заместитель главы Администрации сельсовета;</w:t>
      </w:r>
    </w:p>
    <w:p w:rsidR="00B95726" w:rsidRPr="00C62CF5" w:rsidRDefault="00B95726" w:rsidP="00B95726">
      <w:pPr>
        <w:widowControl w:val="0"/>
        <w:autoSpaceDE w:val="0"/>
        <w:autoSpaceDN w:val="0"/>
        <w:ind w:firstLine="0"/>
        <w:jc w:val="both"/>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 </w:t>
      </w:r>
      <w:proofErr w:type="spellStart"/>
      <w:r w:rsidRPr="00C62CF5">
        <w:rPr>
          <w:rFonts w:ascii="Times New Roman" w:eastAsia="Times New Roman" w:hAnsi="Times New Roman" w:cs="Times New Roman"/>
          <w:sz w:val="20"/>
          <w:szCs w:val="20"/>
        </w:rPr>
        <w:t>Сарминская</w:t>
      </w:r>
      <w:proofErr w:type="spellEnd"/>
      <w:r w:rsidRPr="00C62CF5">
        <w:rPr>
          <w:rFonts w:ascii="Times New Roman" w:eastAsia="Times New Roman" w:hAnsi="Times New Roman" w:cs="Times New Roman"/>
          <w:sz w:val="20"/>
          <w:szCs w:val="20"/>
        </w:rPr>
        <w:t xml:space="preserve"> Галина Ивановна - специалист ВУС Администрации Крутихинского сельсовета (по согласованию).</w:t>
      </w:r>
    </w:p>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установила:</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 1. В Администрацию Крутихинского сельсовет Крутихинского района Алтайского края с заявлением о постановке на учет граждан, испытывающих потребность в древесине для собственных нужд, обратился (обратилась) __________________________________________________________ (ФИО)</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2. Цель заготовки древесины__________________________________________________ ________________________________________________________________________ </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По адресу: ________________________________________________________________________________________________________________________________________________</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 3. Объем древесины, указанный заявителем для заготовки (приобретения) ____ м3 .</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 4. </w:t>
      </w:r>
      <w:proofErr w:type="gramStart"/>
      <w:r w:rsidRPr="00C62CF5">
        <w:rPr>
          <w:rFonts w:ascii="Times New Roman" w:eastAsia="Times New Roman" w:hAnsi="Times New Roman" w:cs="Times New Roman"/>
          <w:sz w:val="20"/>
          <w:szCs w:val="20"/>
        </w:rPr>
        <w:t>На основании осмотра в натуре объекта, указанного в заявлении (жилого дома, части жилого дома, хозяйственной постройки, земельного участка установлено: ________________________________________________________________________ ________________________________________________________________________</w:t>
      </w:r>
      <w:proofErr w:type="gramEnd"/>
    </w:p>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(объемы требуемой древесины для собственных нужд соответствуют объему древесины, указанному в заявлении/ не соответствуют – указать) _______________________________________________________________________ ________________________________________________________________________ </w:t>
      </w:r>
    </w:p>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rPr>
      </w:pPr>
    </w:p>
    <w:p w:rsidR="00B95726" w:rsidRPr="00C62CF5" w:rsidRDefault="00B95726" w:rsidP="00B95726">
      <w:pPr>
        <w:widowControl w:val="0"/>
        <w:autoSpaceDE w:val="0"/>
        <w:autoSpaceDN w:val="0"/>
        <w:ind w:firstLine="0"/>
        <w:jc w:val="center"/>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Решение Комиссии:</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Считать соответствующими заявленные __________________________________________________ (ФИО) </w:t>
      </w:r>
      <w:r w:rsidRPr="00C62CF5">
        <w:rPr>
          <w:rFonts w:ascii="Times New Roman" w:eastAsia="Times New Roman" w:hAnsi="Times New Roman" w:cs="Times New Roman"/>
          <w:sz w:val="20"/>
          <w:szCs w:val="20"/>
        </w:rPr>
        <w:br/>
        <w:t>в объеме _________ м3 древесины реальной потребности для удовлетворения собственных нужд.</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 Считать не соответствующими заявленные _______________________________________________ (ФИО) </w:t>
      </w:r>
      <w:r w:rsidRPr="00C62CF5">
        <w:rPr>
          <w:rFonts w:ascii="Times New Roman" w:eastAsia="Times New Roman" w:hAnsi="Times New Roman" w:cs="Times New Roman"/>
          <w:sz w:val="20"/>
          <w:szCs w:val="20"/>
        </w:rPr>
        <w:br/>
        <w:t xml:space="preserve">в объеме _________ м3 древесины реальной потребности для удовлетворения собственных нужд, исходя из реальной потребности _______________________________________________________ (ФИО) </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комиссия установила объем ____________ м3 древесины. </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Приложения к акту:</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1. _____________________________________________________________________ </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2. ______________________________________________________________________</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3._______________________________________________________________________</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Председатель комиссии                                                                                                                              И.П. Ярош </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Секретарь комиссии                                                                                                                                  Е.В. Вернер</w:t>
      </w:r>
    </w:p>
    <w:p w:rsidR="00B95726" w:rsidRPr="00C62CF5" w:rsidRDefault="00B95726" w:rsidP="00B95726">
      <w:pPr>
        <w:widowControl w:val="0"/>
        <w:autoSpaceDE w:val="0"/>
        <w:autoSpaceDN w:val="0"/>
        <w:ind w:firstLine="0"/>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Члены комиссии:</w:t>
      </w:r>
    </w:p>
    <w:p w:rsidR="00B95726" w:rsidRPr="00C62CF5" w:rsidRDefault="00B95726" w:rsidP="00B95726">
      <w:pPr>
        <w:widowControl w:val="0"/>
        <w:autoSpaceDE w:val="0"/>
        <w:autoSpaceDN w:val="0"/>
        <w:ind w:firstLine="0"/>
        <w:jc w:val="right"/>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С.В. </w:t>
      </w:r>
      <w:proofErr w:type="spellStart"/>
      <w:r w:rsidRPr="00C62CF5">
        <w:rPr>
          <w:rFonts w:ascii="Times New Roman" w:eastAsia="Times New Roman" w:hAnsi="Times New Roman" w:cs="Times New Roman"/>
          <w:sz w:val="20"/>
          <w:szCs w:val="20"/>
        </w:rPr>
        <w:t>Налимова</w:t>
      </w:r>
      <w:proofErr w:type="spellEnd"/>
    </w:p>
    <w:p w:rsidR="00B95726" w:rsidRPr="00C62CF5" w:rsidRDefault="00B95726" w:rsidP="00B95726">
      <w:pPr>
        <w:widowControl w:val="0"/>
        <w:autoSpaceDE w:val="0"/>
        <w:autoSpaceDN w:val="0"/>
        <w:ind w:firstLine="0"/>
        <w:jc w:val="right"/>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Т.В. Зубкова</w:t>
      </w:r>
    </w:p>
    <w:p w:rsidR="00B95726" w:rsidRPr="00C62CF5" w:rsidRDefault="00B95726" w:rsidP="00B95726">
      <w:pPr>
        <w:widowControl w:val="0"/>
        <w:autoSpaceDE w:val="0"/>
        <w:autoSpaceDN w:val="0"/>
        <w:ind w:firstLine="0"/>
        <w:jc w:val="right"/>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Г.И. </w:t>
      </w:r>
      <w:proofErr w:type="spellStart"/>
      <w:r w:rsidRPr="00C62CF5">
        <w:rPr>
          <w:rFonts w:ascii="Times New Roman" w:eastAsia="Times New Roman" w:hAnsi="Times New Roman" w:cs="Times New Roman"/>
          <w:sz w:val="20"/>
          <w:szCs w:val="20"/>
        </w:rPr>
        <w:t>Сарминская</w:t>
      </w:r>
      <w:proofErr w:type="spellEnd"/>
    </w:p>
    <w:p w:rsidR="00B95726" w:rsidRPr="00C62CF5" w:rsidRDefault="00B95726" w:rsidP="00B95726">
      <w:pPr>
        <w:widowControl w:val="0"/>
        <w:autoSpaceDE w:val="0"/>
        <w:autoSpaceDN w:val="0"/>
        <w:ind w:firstLine="0"/>
        <w:jc w:val="right"/>
        <w:rPr>
          <w:rFonts w:ascii="Times New Roman" w:eastAsia="Times New Roman" w:hAnsi="Times New Roman" w:cs="Times New Roman"/>
          <w:sz w:val="20"/>
          <w:szCs w:val="20"/>
        </w:rPr>
      </w:pPr>
      <w:r w:rsidRPr="00C62CF5">
        <w:rPr>
          <w:rFonts w:ascii="Times New Roman" w:eastAsia="Times New Roman" w:hAnsi="Times New Roman" w:cs="Times New Roman"/>
          <w:sz w:val="20"/>
          <w:szCs w:val="20"/>
        </w:rPr>
        <w:t xml:space="preserve">Н.В. </w:t>
      </w:r>
      <w:proofErr w:type="spellStart"/>
      <w:r w:rsidRPr="00C62CF5">
        <w:rPr>
          <w:rFonts w:ascii="Times New Roman" w:eastAsia="Times New Roman" w:hAnsi="Times New Roman" w:cs="Times New Roman"/>
          <w:sz w:val="20"/>
          <w:szCs w:val="20"/>
        </w:rPr>
        <w:t>Ечина</w:t>
      </w:r>
      <w:proofErr w:type="spellEnd"/>
    </w:p>
    <w:p w:rsidR="00FE1BB9" w:rsidRPr="00C62CF5" w:rsidRDefault="00FE1BB9" w:rsidP="00FE1BB9">
      <w:pPr>
        <w:jc w:val="both"/>
        <w:rPr>
          <w:rFonts w:ascii="Times New Roman" w:eastAsia="Calibri" w:hAnsi="Times New Roman" w:cs="Times New Roman"/>
          <w:sz w:val="20"/>
          <w:szCs w:val="20"/>
        </w:rPr>
      </w:pPr>
    </w:p>
    <w:p w:rsidR="00987223" w:rsidRPr="00987223" w:rsidRDefault="00987223" w:rsidP="00987223">
      <w:pPr>
        <w:ind w:firstLine="0"/>
      </w:pPr>
      <w:r w:rsidRPr="00987223">
        <w:br w:type="page"/>
      </w:r>
    </w:p>
    <w:p w:rsidR="00987223" w:rsidRPr="00987223" w:rsidRDefault="00987223" w:rsidP="00987223">
      <w:pPr>
        <w:widowControl w:val="0"/>
        <w:ind w:firstLine="0"/>
        <w:jc w:val="center"/>
        <w:rPr>
          <w:rFonts w:ascii="Times New Roman" w:eastAsia="Times New Roman" w:hAnsi="Times New Roman" w:cs="Times New Roman"/>
          <w:b/>
          <w:color w:val="000000"/>
          <w:sz w:val="72"/>
          <w:szCs w:val="72"/>
          <w:lang w:eastAsia="ru-RU" w:bidi="ru-RU"/>
        </w:rPr>
      </w:pPr>
      <w:r w:rsidRPr="00987223">
        <w:rPr>
          <w:rFonts w:ascii="Times New Roman" w:eastAsia="Times New Roman" w:hAnsi="Times New Roman" w:cs="Times New Roman"/>
          <w:b/>
          <w:color w:val="000000"/>
          <w:sz w:val="72"/>
          <w:szCs w:val="72"/>
          <w:lang w:eastAsia="ru-RU" w:bidi="ru-RU"/>
        </w:rPr>
        <w:lastRenderedPageBreak/>
        <w:t>Сборн</w:t>
      </w:r>
      <w:bookmarkStart w:id="54" w:name="_GoBack"/>
      <w:bookmarkEnd w:id="54"/>
      <w:r w:rsidRPr="00987223">
        <w:rPr>
          <w:rFonts w:ascii="Times New Roman" w:eastAsia="Times New Roman" w:hAnsi="Times New Roman" w:cs="Times New Roman"/>
          <w:b/>
          <w:color w:val="000000"/>
          <w:sz w:val="72"/>
          <w:szCs w:val="72"/>
          <w:lang w:eastAsia="ru-RU" w:bidi="ru-RU"/>
        </w:rPr>
        <w:t>ик муниципальных правовых актов Крутихинского сельсовета Крутихинского района Алтайского края</w:t>
      </w:r>
    </w:p>
    <w:p w:rsidR="00987223" w:rsidRPr="00987223" w:rsidRDefault="00987223" w:rsidP="00987223">
      <w:pPr>
        <w:widowControl w:val="0"/>
        <w:ind w:firstLine="0"/>
        <w:jc w:val="center"/>
        <w:rPr>
          <w:rFonts w:ascii="Times New Roman" w:eastAsia="Times New Roman" w:hAnsi="Times New Roman" w:cs="Times New Roman"/>
          <w:b/>
          <w:color w:val="000000"/>
          <w:sz w:val="72"/>
          <w:szCs w:val="72"/>
          <w:lang w:eastAsia="ru-RU" w:bidi="ru-RU"/>
        </w:rPr>
      </w:pPr>
    </w:p>
    <w:p w:rsidR="00987223" w:rsidRPr="00987223" w:rsidRDefault="00987223" w:rsidP="00987223">
      <w:pPr>
        <w:widowControl w:val="0"/>
        <w:ind w:firstLine="0"/>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 9                                                                     30.03.2026 год</w:t>
      </w:r>
    </w:p>
    <w:p w:rsidR="00987223" w:rsidRPr="00987223" w:rsidRDefault="00987223" w:rsidP="00987223">
      <w:pPr>
        <w:widowControl w:val="0"/>
        <w:jc w:val="center"/>
        <w:rPr>
          <w:rFonts w:ascii="Times New Roman" w:eastAsia="Times New Roman" w:hAnsi="Times New Roman" w:cs="Times New Roman"/>
          <w:color w:val="000000"/>
          <w:sz w:val="36"/>
          <w:szCs w:val="36"/>
          <w:lang w:eastAsia="ru-RU" w:bidi="ru-RU"/>
        </w:rPr>
      </w:pPr>
    </w:p>
    <w:p w:rsidR="00987223" w:rsidRPr="00987223" w:rsidRDefault="00987223" w:rsidP="00987223">
      <w:pPr>
        <w:widowControl w:val="0"/>
        <w:jc w:val="center"/>
        <w:rPr>
          <w:rFonts w:ascii="Times New Roman" w:eastAsia="Times New Roman" w:hAnsi="Times New Roman" w:cs="Times New Roman"/>
          <w:color w:val="000000"/>
          <w:sz w:val="36"/>
          <w:szCs w:val="36"/>
          <w:lang w:eastAsia="ru-RU" w:bidi="ru-RU"/>
        </w:rPr>
      </w:pPr>
    </w:p>
    <w:p w:rsidR="00987223" w:rsidRPr="00987223" w:rsidRDefault="00987223" w:rsidP="00987223">
      <w:pPr>
        <w:widowControl w:val="0"/>
        <w:jc w:val="center"/>
        <w:rPr>
          <w:rFonts w:ascii="Times New Roman" w:eastAsia="Times New Roman" w:hAnsi="Times New Roman" w:cs="Times New Roman"/>
          <w:color w:val="000000"/>
          <w:sz w:val="36"/>
          <w:szCs w:val="36"/>
          <w:lang w:eastAsia="ru-RU" w:bidi="ru-RU"/>
        </w:rPr>
      </w:pPr>
    </w:p>
    <w:p w:rsidR="00987223" w:rsidRPr="00987223" w:rsidRDefault="00987223" w:rsidP="00987223">
      <w:pPr>
        <w:widowControl w:val="0"/>
        <w:ind w:firstLine="0"/>
        <w:jc w:val="center"/>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Учредители:</w:t>
      </w:r>
    </w:p>
    <w:p w:rsidR="00987223" w:rsidRPr="00987223" w:rsidRDefault="00987223" w:rsidP="00987223">
      <w:pPr>
        <w:widowControl w:val="0"/>
        <w:ind w:firstLine="0"/>
        <w:jc w:val="center"/>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Совет депутатов Крутихинского сельсовета</w:t>
      </w:r>
    </w:p>
    <w:p w:rsidR="00987223" w:rsidRPr="00987223" w:rsidRDefault="00987223" w:rsidP="00987223">
      <w:pPr>
        <w:widowControl w:val="0"/>
        <w:ind w:firstLine="0"/>
        <w:jc w:val="center"/>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Крутихинского района Алтайского края,</w:t>
      </w:r>
    </w:p>
    <w:p w:rsidR="00987223" w:rsidRPr="00987223" w:rsidRDefault="00987223" w:rsidP="00987223">
      <w:pPr>
        <w:widowControl w:val="0"/>
        <w:ind w:firstLine="0"/>
        <w:jc w:val="center"/>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 xml:space="preserve">Администрация Крутихинского сельсовета </w:t>
      </w:r>
      <w:r w:rsidRPr="00987223">
        <w:rPr>
          <w:rFonts w:ascii="Times New Roman" w:eastAsia="Times New Roman" w:hAnsi="Times New Roman" w:cs="Times New Roman"/>
          <w:color w:val="000000"/>
          <w:sz w:val="36"/>
          <w:szCs w:val="36"/>
          <w:lang w:eastAsia="ru-RU" w:bidi="ru-RU"/>
        </w:rPr>
        <w:br/>
        <w:t>Крутихинского района Алтайского края.</w:t>
      </w:r>
    </w:p>
    <w:p w:rsidR="00987223" w:rsidRPr="00987223" w:rsidRDefault="00987223" w:rsidP="00987223">
      <w:pPr>
        <w:widowControl w:val="0"/>
        <w:ind w:firstLine="0"/>
        <w:jc w:val="center"/>
        <w:rPr>
          <w:rFonts w:ascii="Times New Roman" w:eastAsia="Times New Roman" w:hAnsi="Times New Roman" w:cs="Times New Roman"/>
          <w:color w:val="000000"/>
          <w:sz w:val="36"/>
          <w:szCs w:val="36"/>
          <w:lang w:eastAsia="ru-RU" w:bidi="ru-RU"/>
        </w:rPr>
      </w:pPr>
    </w:p>
    <w:p w:rsidR="00987223" w:rsidRPr="00987223" w:rsidRDefault="00987223" w:rsidP="00987223">
      <w:pPr>
        <w:widowControl w:val="0"/>
        <w:ind w:firstLine="0"/>
        <w:jc w:val="both"/>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Адрес учредителя: 658750, Алтайский край,</w:t>
      </w:r>
    </w:p>
    <w:p w:rsidR="00987223" w:rsidRPr="00987223" w:rsidRDefault="00987223" w:rsidP="00987223">
      <w:pPr>
        <w:widowControl w:val="0"/>
        <w:spacing w:after="220"/>
        <w:ind w:firstLine="0"/>
        <w:jc w:val="both"/>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 xml:space="preserve">Крутихинский район, </w:t>
      </w:r>
      <w:proofErr w:type="gramStart"/>
      <w:r w:rsidRPr="00987223">
        <w:rPr>
          <w:rFonts w:ascii="Times New Roman" w:eastAsia="Times New Roman" w:hAnsi="Times New Roman" w:cs="Times New Roman"/>
          <w:color w:val="000000"/>
          <w:sz w:val="36"/>
          <w:szCs w:val="36"/>
          <w:lang w:eastAsia="ru-RU" w:bidi="ru-RU"/>
        </w:rPr>
        <w:t>с</w:t>
      </w:r>
      <w:proofErr w:type="gramEnd"/>
      <w:r w:rsidRPr="00987223">
        <w:rPr>
          <w:rFonts w:ascii="Times New Roman" w:eastAsia="Times New Roman" w:hAnsi="Times New Roman" w:cs="Times New Roman"/>
          <w:color w:val="000000"/>
          <w:sz w:val="36"/>
          <w:szCs w:val="36"/>
          <w:lang w:eastAsia="ru-RU" w:bidi="ru-RU"/>
        </w:rPr>
        <w:t>. Крутиха, улица Ленинградская, 15</w:t>
      </w:r>
    </w:p>
    <w:p w:rsidR="00987223" w:rsidRPr="00987223" w:rsidRDefault="00987223" w:rsidP="00987223">
      <w:pPr>
        <w:widowControl w:val="0"/>
        <w:spacing w:after="220"/>
        <w:ind w:firstLine="0"/>
        <w:jc w:val="center"/>
        <w:rPr>
          <w:rFonts w:ascii="Times New Roman" w:eastAsia="Times New Roman" w:hAnsi="Times New Roman" w:cs="Times New Roman"/>
          <w:color w:val="000000"/>
          <w:sz w:val="28"/>
          <w:szCs w:val="28"/>
          <w:lang w:eastAsia="ru-RU" w:bidi="ru-RU"/>
        </w:rPr>
      </w:pPr>
    </w:p>
    <w:p w:rsidR="00987223" w:rsidRPr="00987223" w:rsidRDefault="00987223" w:rsidP="00987223">
      <w:pPr>
        <w:widowControl w:val="0"/>
        <w:spacing w:after="220"/>
        <w:ind w:firstLine="0"/>
        <w:rPr>
          <w:rFonts w:ascii="Times New Roman" w:eastAsia="Times New Roman" w:hAnsi="Times New Roman" w:cs="Times New Roman"/>
          <w:sz w:val="28"/>
          <w:szCs w:val="28"/>
          <w:lang w:eastAsia="ru-RU"/>
        </w:rPr>
      </w:pPr>
      <w:r w:rsidRPr="00987223">
        <w:rPr>
          <w:rFonts w:ascii="Times New Roman" w:eastAsia="Times New Roman" w:hAnsi="Times New Roman" w:cs="Times New Roman"/>
          <w:sz w:val="28"/>
          <w:szCs w:val="28"/>
          <w:lang w:eastAsia="ru-RU"/>
        </w:rPr>
        <w:t xml:space="preserve">Ответственный редактор: </w:t>
      </w:r>
      <w:proofErr w:type="spellStart"/>
      <w:r w:rsidRPr="00987223">
        <w:rPr>
          <w:rFonts w:ascii="Times New Roman" w:eastAsia="Times New Roman" w:hAnsi="Times New Roman" w:cs="Times New Roman"/>
          <w:sz w:val="28"/>
          <w:szCs w:val="28"/>
          <w:lang w:eastAsia="ru-RU"/>
        </w:rPr>
        <w:t>Налимова</w:t>
      </w:r>
      <w:proofErr w:type="spellEnd"/>
      <w:r w:rsidRPr="00987223">
        <w:rPr>
          <w:rFonts w:ascii="Times New Roman" w:eastAsia="Times New Roman" w:hAnsi="Times New Roman" w:cs="Times New Roman"/>
          <w:sz w:val="28"/>
          <w:szCs w:val="28"/>
          <w:lang w:eastAsia="ru-RU"/>
        </w:rPr>
        <w:t xml:space="preserve"> С.В.</w:t>
      </w:r>
    </w:p>
    <w:p w:rsidR="00987223" w:rsidRPr="00987223" w:rsidRDefault="00987223" w:rsidP="00987223">
      <w:pPr>
        <w:widowControl w:val="0"/>
        <w:ind w:firstLine="0"/>
        <w:rPr>
          <w:rFonts w:ascii="Times New Roman" w:eastAsia="Times New Roman" w:hAnsi="Times New Roman" w:cs="Times New Roman"/>
          <w:color w:val="000000"/>
          <w:sz w:val="28"/>
          <w:szCs w:val="28"/>
          <w:lang w:eastAsia="ru-RU" w:bidi="ru-RU"/>
        </w:rPr>
      </w:pPr>
      <w:r w:rsidRPr="00987223">
        <w:rPr>
          <w:rFonts w:ascii="Times New Roman" w:eastAsia="Times New Roman" w:hAnsi="Times New Roman" w:cs="Times New Roman"/>
          <w:color w:val="000000"/>
          <w:sz w:val="28"/>
          <w:szCs w:val="28"/>
          <w:lang w:eastAsia="ru-RU" w:bidi="ru-RU"/>
        </w:rPr>
        <w:t>Отпечатано: в Администрации Крутихинского сельсовета Крутихинского района Алтайского края</w:t>
      </w:r>
    </w:p>
    <w:p w:rsidR="00987223" w:rsidRPr="00987223" w:rsidRDefault="00987223" w:rsidP="00987223">
      <w:pPr>
        <w:widowControl w:val="0"/>
        <w:ind w:firstLine="0"/>
        <w:jc w:val="center"/>
        <w:rPr>
          <w:rFonts w:ascii="Times New Roman" w:eastAsia="Times New Roman" w:hAnsi="Times New Roman" w:cs="Times New Roman"/>
          <w:color w:val="000000"/>
          <w:sz w:val="28"/>
          <w:szCs w:val="28"/>
          <w:lang w:eastAsia="ru-RU" w:bidi="ru-RU"/>
        </w:rPr>
      </w:pPr>
    </w:p>
    <w:p w:rsidR="00987223" w:rsidRPr="00987223" w:rsidRDefault="00987223" w:rsidP="00987223">
      <w:pPr>
        <w:widowControl w:val="0"/>
        <w:ind w:firstLine="0"/>
        <w:rPr>
          <w:rFonts w:ascii="Times New Roman" w:eastAsia="Times New Roman" w:hAnsi="Times New Roman" w:cs="Times New Roman"/>
          <w:color w:val="000000"/>
          <w:sz w:val="28"/>
          <w:szCs w:val="28"/>
          <w:lang w:eastAsia="ru-RU" w:bidi="ru-RU"/>
        </w:rPr>
      </w:pPr>
      <w:r w:rsidRPr="00987223">
        <w:rPr>
          <w:rFonts w:ascii="Times New Roman" w:eastAsia="Times New Roman" w:hAnsi="Times New Roman" w:cs="Times New Roman"/>
          <w:color w:val="000000"/>
          <w:sz w:val="28"/>
          <w:szCs w:val="28"/>
          <w:lang w:eastAsia="ru-RU" w:bidi="ru-RU"/>
        </w:rPr>
        <w:t xml:space="preserve">Адрес: 658750, Алтайский край, Крутихинский район, </w:t>
      </w:r>
      <w:r w:rsidRPr="00987223">
        <w:rPr>
          <w:rFonts w:ascii="Times New Roman" w:eastAsia="Times New Roman" w:hAnsi="Times New Roman" w:cs="Times New Roman"/>
          <w:color w:val="000000"/>
          <w:sz w:val="28"/>
          <w:szCs w:val="28"/>
          <w:lang w:eastAsia="ru-RU" w:bidi="ru-RU"/>
        </w:rPr>
        <w:br/>
      </w:r>
      <w:proofErr w:type="gramStart"/>
      <w:r w:rsidRPr="00987223">
        <w:rPr>
          <w:rFonts w:ascii="Times New Roman" w:eastAsia="Times New Roman" w:hAnsi="Times New Roman" w:cs="Times New Roman"/>
          <w:color w:val="000000"/>
          <w:sz w:val="28"/>
          <w:szCs w:val="28"/>
          <w:lang w:eastAsia="ru-RU" w:bidi="ru-RU"/>
        </w:rPr>
        <w:t>с</w:t>
      </w:r>
      <w:proofErr w:type="gramEnd"/>
      <w:r w:rsidRPr="00987223">
        <w:rPr>
          <w:rFonts w:ascii="Times New Roman" w:eastAsia="Times New Roman" w:hAnsi="Times New Roman" w:cs="Times New Roman"/>
          <w:color w:val="000000"/>
          <w:sz w:val="28"/>
          <w:szCs w:val="28"/>
          <w:lang w:eastAsia="ru-RU" w:bidi="ru-RU"/>
        </w:rPr>
        <w:t>. Крутиха, улица Ленинградская, 15</w:t>
      </w:r>
    </w:p>
    <w:p w:rsidR="00987223" w:rsidRPr="00987223" w:rsidRDefault="00987223" w:rsidP="00987223">
      <w:pPr>
        <w:widowControl w:val="0"/>
        <w:ind w:firstLine="0"/>
        <w:rPr>
          <w:rFonts w:ascii="Times New Roman" w:eastAsia="Times New Roman" w:hAnsi="Times New Roman" w:cs="Times New Roman"/>
          <w:color w:val="000000"/>
          <w:sz w:val="36"/>
          <w:szCs w:val="36"/>
          <w:lang w:eastAsia="ru-RU" w:bidi="ru-RU"/>
        </w:rPr>
      </w:pPr>
    </w:p>
    <w:p w:rsidR="00987223" w:rsidRPr="00987223" w:rsidRDefault="00987223" w:rsidP="00987223">
      <w:pPr>
        <w:widowControl w:val="0"/>
        <w:jc w:val="center"/>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Тираж 4 экз.</w:t>
      </w:r>
    </w:p>
    <w:p w:rsidR="00987223" w:rsidRPr="00987223" w:rsidRDefault="00987223" w:rsidP="00987223">
      <w:pPr>
        <w:widowControl w:val="0"/>
        <w:jc w:val="center"/>
        <w:rPr>
          <w:rFonts w:ascii="Times New Roman" w:eastAsia="Times New Roman" w:hAnsi="Times New Roman" w:cs="Times New Roman"/>
          <w:color w:val="000000"/>
          <w:sz w:val="36"/>
          <w:szCs w:val="36"/>
          <w:lang w:eastAsia="ru-RU" w:bidi="ru-RU"/>
        </w:rPr>
      </w:pPr>
    </w:p>
    <w:p w:rsidR="004C552C" w:rsidRPr="00987223" w:rsidRDefault="00987223" w:rsidP="00987223">
      <w:pPr>
        <w:widowControl w:val="0"/>
        <w:spacing w:after="220"/>
        <w:jc w:val="center"/>
        <w:rPr>
          <w:rFonts w:ascii="Times New Roman" w:eastAsia="Times New Roman" w:hAnsi="Times New Roman" w:cs="Times New Roman"/>
          <w:color w:val="000000"/>
          <w:sz w:val="36"/>
          <w:szCs w:val="36"/>
          <w:lang w:eastAsia="ru-RU" w:bidi="ru-RU"/>
        </w:rPr>
      </w:pPr>
      <w:r w:rsidRPr="00987223">
        <w:rPr>
          <w:rFonts w:ascii="Times New Roman" w:eastAsia="Times New Roman" w:hAnsi="Times New Roman" w:cs="Times New Roman"/>
          <w:color w:val="000000"/>
          <w:sz w:val="36"/>
          <w:szCs w:val="36"/>
          <w:lang w:eastAsia="ru-RU" w:bidi="ru-RU"/>
        </w:rPr>
        <w:t>Распространяется бесплатно</w:t>
      </w:r>
    </w:p>
    <w:sectPr w:rsidR="004C552C" w:rsidRPr="00987223" w:rsidSect="00357D5F">
      <w:footerReference w:type="default" r:id="rId48"/>
      <w:pgSz w:w="11906" w:h="16838" w:code="9"/>
      <w:pgMar w:top="851" w:right="567" w:bottom="709" w:left="1134" w:header="720" w:footer="72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F96" w:rsidRDefault="00E52F96" w:rsidP="00357D5F">
      <w:r>
        <w:separator/>
      </w:r>
    </w:p>
  </w:endnote>
  <w:endnote w:type="continuationSeparator" w:id="0">
    <w:p w:rsidR="00E52F96" w:rsidRDefault="00E52F96" w:rsidP="0035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674886"/>
      <w:docPartObj>
        <w:docPartGallery w:val="Page Numbers (Bottom of Page)"/>
        <w:docPartUnique/>
      </w:docPartObj>
    </w:sdtPr>
    <w:sdtContent>
      <w:p w:rsidR="007C6FCB" w:rsidRDefault="007C6FCB">
        <w:pPr>
          <w:pStyle w:val="ad"/>
          <w:jc w:val="center"/>
        </w:pPr>
        <w:r>
          <w:fldChar w:fldCharType="begin"/>
        </w:r>
        <w:r>
          <w:instrText>PAGE   \* MERGEFORMAT</w:instrText>
        </w:r>
        <w:r>
          <w:fldChar w:fldCharType="separate"/>
        </w:r>
        <w:r w:rsidR="00987223">
          <w:rPr>
            <w:noProof/>
          </w:rPr>
          <w:t>96</w:t>
        </w:r>
        <w:r>
          <w:fldChar w:fldCharType="end"/>
        </w:r>
      </w:p>
    </w:sdtContent>
  </w:sdt>
  <w:p w:rsidR="007C6FCB" w:rsidRDefault="007C6FC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808656"/>
      <w:docPartObj>
        <w:docPartGallery w:val="Page Numbers (Bottom of Page)"/>
        <w:docPartUnique/>
      </w:docPartObj>
    </w:sdtPr>
    <w:sdtContent>
      <w:p w:rsidR="007C6FCB" w:rsidRDefault="007C6FCB">
        <w:pPr>
          <w:pStyle w:val="ad"/>
          <w:jc w:val="center"/>
        </w:pPr>
        <w:r>
          <w:fldChar w:fldCharType="begin"/>
        </w:r>
        <w:r>
          <w:instrText>PAGE   \* MERGEFORMAT</w:instrText>
        </w:r>
        <w:r>
          <w:fldChar w:fldCharType="separate"/>
        </w:r>
        <w:r w:rsidR="00987223">
          <w:rPr>
            <w:noProof/>
          </w:rPr>
          <w:t>98</w:t>
        </w:r>
        <w:r>
          <w:fldChar w:fldCharType="end"/>
        </w:r>
      </w:p>
    </w:sdtContent>
  </w:sdt>
  <w:p w:rsidR="007C6FCB" w:rsidRDefault="007C6FC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F96" w:rsidRDefault="00E52F96" w:rsidP="00357D5F">
      <w:r>
        <w:separator/>
      </w:r>
    </w:p>
  </w:footnote>
  <w:footnote w:type="continuationSeparator" w:id="0">
    <w:p w:rsidR="00E52F96" w:rsidRDefault="00E52F96" w:rsidP="00357D5F">
      <w:r>
        <w:continuationSeparator/>
      </w:r>
    </w:p>
  </w:footnote>
  <w:footnote w:id="1">
    <w:p w:rsidR="007C6FCB" w:rsidRDefault="007C6FCB" w:rsidP="00B95726">
      <w:pPr>
        <w:pStyle w:val="af7"/>
      </w:pPr>
      <w:r>
        <w:rPr>
          <w:rStyle w:val="af9"/>
        </w:rPr>
        <w:footnoteRef/>
      </w:r>
      <w:r>
        <w:t xml:space="preserve"> при условии наличия заключенного соглашения о взаимодействии между МФЦ и ОМСУ</w:t>
      </w:r>
    </w:p>
  </w:footnote>
  <w:footnote w:id="2">
    <w:p w:rsidR="007C6FCB" w:rsidRDefault="007C6FCB" w:rsidP="00B95726">
      <w:pPr>
        <w:pStyle w:val="af7"/>
        <w:jc w:val="both"/>
      </w:pPr>
      <w:r>
        <w:rPr>
          <w:rStyle w:val="af9"/>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3">
    <w:p w:rsidR="007C6FCB" w:rsidRDefault="007C6FCB" w:rsidP="00B95726">
      <w:pPr>
        <w:pStyle w:val="af7"/>
        <w:jc w:val="both"/>
      </w:pPr>
      <w:r>
        <w:rPr>
          <w:rStyle w:val="af9"/>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6AE66C0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39D42AB"/>
    <w:multiLevelType w:val="hybridMultilevel"/>
    <w:tmpl w:val="B2982206"/>
    <w:lvl w:ilvl="0" w:tplc="346A55B0">
      <w:start w:val="3"/>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EE67DB"/>
    <w:multiLevelType w:val="hybridMultilevel"/>
    <w:tmpl w:val="EB663EA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27A3C38"/>
    <w:multiLevelType w:val="multilevel"/>
    <w:tmpl w:val="DE18E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CB87163"/>
    <w:multiLevelType w:val="hybridMultilevel"/>
    <w:tmpl w:val="82961544"/>
    <w:lvl w:ilvl="0" w:tplc="0714CD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DF50177"/>
    <w:multiLevelType w:val="hybridMultilevel"/>
    <w:tmpl w:val="C802B2B0"/>
    <w:lvl w:ilvl="0" w:tplc="8260245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EF374B9"/>
    <w:multiLevelType w:val="hybridMultilevel"/>
    <w:tmpl w:val="9ED6F13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7909D7"/>
    <w:multiLevelType w:val="hybridMultilevel"/>
    <w:tmpl w:val="7A52267C"/>
    <w:lvl w:ilvl="0" w:tplc="727CA062">
      <w:start w:val="1"/>
      <w:numFmt w:val="decimal"/>
      <w:lvlText w:val="%1."/>
      <w:lvlJc w:val="left"/>
      <w:pPr>
        <w:ind w:left="2074" w:hanging="13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50F049DA"/>
    <w:multiLevelType w:val="multilevel"/>
    <w:tmpl w:val="DCF68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266657"/>
    <w:multiLevelType w:val="multilevel"/>
    <w:tmpl w:val="DE18E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77E543E"/>
    <w:multiLevelType w:val="hybridMultilevel"/>
    <w:tmpl w:val="4CB66264"/>
    <w:lvl w:ilvl="0" w:tplc="04190003">
      <w:start w:val="1"/>
      <w:numFmt w:val="bullet"/>
      <w:lvlText w:val="o"/>
      <w:lvlJc w:val="left"/>
      <w:pPr>
        <w:ind w:left="1200" w:hanging="360"/>
      </w:pPr>
      <w:rPr>
        <w:rFonts w:ascii="Courier New" w:hAnsi="Courier New" w:cs="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A0511B"/>
    <w:multiLevelType w:val="hybridMultilevel"/>
    <w:tmpl w:val="9D6A6C4A"/>
    <w:lvl w:ilvl="0" w:tplc="04190003">
      <w:start w:val="1"/>
      <w:numFmt w:val="bullet"/>
      <w:lvlText w:val="o"/>
      <w:lvlJc w:val="left"/>
      <w:pPr>
        <w:ind w:left="1429" w:hanging="360"/>
      </w:pPr>
      <w:rPr>
        <w:rFonts w:ascii="Courier New" w:hAnsi="Courier New" w:cs="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E270C05"/>
    <w:multiLevelType w:val="hybridMultilevel"/>
    <w:tmpl w:val="5D1C7AD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1">
    <w:nsid w:val="70065EC0"/>
    <w:multiLevelType w:val="multilevel"/>
    <w:tmpl w:val="6F86F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1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17"/>
  </w:num>
  <w:num w:numId="15">
    <w:abstractNumId w:val="21"/>
  </w:num>
  <w:num w:numId="16">
    <w:abstractNumId w:val="16"/>
  </w:num>
  <w:num w:numId="17">
    <w:abstractNumId w:val="15"/>
  </w:num>
  <w:num w:numId="18">
    <w:abstractNumId w:val="20"/>
  </w:num>
  <w:num w:numId="19">
    <w:abstractNumId w:val="18"/>
  </w:num>
  <w:num w:numId="20">
    <w:abstractNumId w:val="19"/>
  </w:num>
  <w:num w:numId="21">
    <w:abstractNumId w:val="14"/>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7B7"/>
    <w:rsid w:val="00116FB3"/>
    <w:rsid w:val="001507B7"/>
    <w:rsid w:val="001B66BA"/>
    <w:rsid w:val="001F45A2"/>
    <w:rsid w:val="00220701"/>
    <w:rsid w:val="00223009"/>
    <w:rsid w:val="002E02A9"/>
    <w:rsid w:val="00316783"/>
    <w:rsid w:val="00357D5F"/>
    <w:rsid w:val="003B6196"/>
    <w:rsid w:val="004763C6"/>
    <w:rsid w:val="004C552C"/>
    <w:rsid w:val="00501255"/>
    <w:rsid w:val="00502E87"/>
    <w:rsid w:val="006F44C1"/>
    <w:rsid w:val="007C6FCB"/>
    <w:rsid w:val="008164C1"/>
    <w:rsid w:val="00944F44"/>
    <w:rsid w:val="00954AB2"/>
    <w:rsid w:val="00987223"/>
    <w:rsid w:val="00A935CE"/>
    <w:rsid w:val="00AC6BAF"/>
    <w:rsid w:val="00AD1795"/>
    <w:rsid w:val="00B613DB"/>
    <w:rsid w:val="00B635DB"/>
    <w:rsid w:val="00B94A47"/>
    <w:rsid w:val="00B95726"/>
    <w:rsid w:val="00C00DBD"/>
    <w:rsid w:val="00C62CF5"/>
    <w:rsid w:val="00D43640"/>
    <w:rsid w:val="00E21B94"/>
    <w:rsid w:val="00E41B0A"/>
    <w:rsid w:val="00E4580D"/>
    <w:rsid w:val="00E52F96"/>
    <w:rsid w:val="00E615DE"/>
    <w:rsid w:val="00E728E6"/>
    <w:rsid w:val="00FE1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41B0A"/>
    <w:pPr>
      <w:keepNext/>
      <w:ind w:firstLine="0"/>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qFormat/>
    <w:rsid w:val="00E41B0A"/>
    <w:pPr>
      <w:keepNext/>
      <w:jc w:val="both"/>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E41B0A"/>
    <w:pPr>
      <w:keepNext/>
      <w:ind w:firstLine="0"/>
      <w:jc w:val="both"/>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E41B0A"/>
    <w:pPr>
      <w:keepNext/>
      <w:ind w:firstLine="567"/>
      <w:jc w:val="both"/>
      <w:outlineLvl w:val="3"/>
    </w:pPr>
    <w:rPr>
      <w:rFonts w:ascii="Arial" w:eastAsia="Times New Roman" w:hAnsi="Arial" w:cs="Arial"/>
      <w:b/>
      <w:sz w:val="28"/>
      <w:szCs w:val="20"/>
      <w:lang w:eastAsia="ru-RU"/>
    </w:rPr>
  </w:style>
  <w:style w:type="paragraph" w:styleId="5">
    <w:name w:val="heading 5"/>
    <w:basedOn w:val="a"/>
    <w:next w:val="a"/>
    <w:link w:val="50"/>
    <w:qFormat/>
    <w:rsid w:val="00E41B0A"/>
    <w:pPr>
      <w:keepNext/>
      <w:ind w:firstLine="567"/>
      <w:jc w:val="both"/>
      <w:outlineLvl w:val="4"/>
    </w:pPr>
    <w:rPr>
      <w:rFonts w:ascii="Arial" w:eastAsia="Times New Roman" w:hAnsi="Arial" w:cs="Arial"/>
      <w:b/>
      <w:bCs/>
      <w:color w:val="000000"/>
      <w:sz w:val="28"/>
      <w:szCs w:val="20"/>
      <w:lang w:eastAsia="ru-RU"/>
    </w:rPr>
  </w:style>
  <w:style w:type="paragraph" w:styleId="6">
    <w:name w:val="heading 6"/>
    <w:basedOn w:val="a"/>
    <w:next w:val="a"/>
    <w:link w:val="60"/>
    <w:qFormat/>
    <w:rsid w:val="00E41B0A"/>
    <w:pPr>
      <w:keepNext/>
      <w:ind w:firstLine="567"/>
      <w:jc w:val="both"/>
      <w:outlineLvl w:val="5"/>
    </w:pPr>
    <w:rPr>
      <w:rFonts w:ascii="Arial" w:eastAsia="Times New Roman" w:hAnsi="Arial" w:cs="Arial"/>
      <w:sz w:val="28"/>
      <w:szCs w:val="20"/>
      <w:lang w:eastAsia="ru-RU"/>
    </w:rPr>
  </w:style>
  <w:style w:type="paragraph" w:styleId="7">
    <w:name w:val="heading 7"/>
    <w:basedOn w:val="a"/>
    <w:next w:val="a"/>
    <w:link w:val="70"/>
    <w:qFormat/>
    <w:rsid w:val="00E41B0A"/>
    <w:pPr>
      <w:keepNext/>
      <w:ind w:firstLine="0"/>
      <w:outlineLvl w:val="6"/>
    </w:pPr>
    <w:rPr>
      <w:rFonts w:ascii="Times New Roman" w:eastAsia="Times New Roman" w:hAnsi="Times New Roman" w:cs="Times New Roman"/>
      <w:sz w:val="26"/>
      <w:szCs w:val="20"/>
      <w:lang w:eastAsia="ru-RU"/>
    </w:rPr>
  </w:style>
  <w:style w:type="paragraph" w:styleId="8">
    <w:name w:val="heading 8"/>
    <w:basedOn w:val="a"/>
    <w:next w:val="a"/>
    <w:link w:val="80"/>
    <w:qFormat/>
    <w:rsid w:val="00E41B0A"/>
    <w:pPr>
      <w:keepNext/>
      <w:ind w:firstLine="0"/>
      <w:jc w:val="center"/>
      <w:outlineLvl w:val="7"/>
    </w:pPr>
    <w:rPr>
      <w:rFonts w:ascii="Times New Roman" w:eastAsia="Times New Roman" w:hAnsi="Times New Roman" w:cs="Times New Roman"/>
      <w:sz w:val="28"/>
      <w:szCs w:val="20"/>
      <w:lang w:eastAsia="ru-RU"/>
    </w:rPr>
  </w:style>
  <w:style w:type="paragraph" w:styleId="9">
    <w:name w:val="heading 9"/>
    <w:basedOn w:val="a"/>
    <w:next w:val="a"/>
    <w:link w:val="90"/>
    <w:qFormat/>
    <w:rsid w:val="00E41B0A"/>
    <w:pPr>
      <w:keepNext/>
      <w:ind w:firstLine="0"/>
      <w:jc w:val="center"/>
      <w:outlineLvl w:val="8"/>
    </w:pPr>
    <w:rPr>
      <w:rFonts w:ascii="Times New Roman" w:eastAsia="Times New Roman" w:hAnsi="Times New Roman" w:cs="Times New Roman"/>
      <w:sz w:val="26"/>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1B0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41B0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41B0A"/>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41B0A"/>
    <w:rPr>
      <w:rFonts w:ascii="Arial" w:eastAsia="Times New Roman" w:hAnsi="Arial" w:cs="Arial"/>
      <w:b/>
      <w:sz w:val="28"/>
      <w:szCs w:val="20"/>
      <w:lang w:eastAsia="ru-RU"/>
    </w:rPr>
  </w:style>
  <w:style w:type="character" w:customStyle="1" w:styleId="50">
    <w:name w:val="Заголовок 5 Знак"/>
    <w:basedOn w:val="a0"/>
    <w:link w:val="5"/>
    <w:rsid w:val="00E41B0A"/>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41B0A"/>
    <w:rPr>
      <w:rFonts w:ascii="Arial" w:eastAsia="Times New Roman" w:hAnsi="Arial" w:cs="Arial"/>
      <w:sz w:val="28"/>
      <w:szCs w:val="20"/>
      <w:lang w:eastAsia="ru-RU"/>
    </w:rPr>
  </w:style>
  <w:style w:type="character" w:customStyle="1" w:styleId="70">
    <w:name w:val="Заголовок 7 Знак"/>
    <w:basedOn w:val="a0"/>
    <w:link w:val="7"/>
    <w:rsid w:val="00E41B0A"/>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E41B0A"/>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E41B0A"/>
    <w:rPr>
      <w:rFonts w:ascii="Times New Roman" w:eastAsia="Times New Roman" w:hAnsi="Times New Roman" w:cs="Times New Roman"/>
      <w:sz w:val="26"/>
      <w:szCs w:val="20"/>
      <w:lang w:eastAsia="ru-RU"/>
    </w:rPr>
  </w:style>
  <w:style w:type="numbering" w:customStyle="1" w:styleId="11">
    <w:name w:val="Нет списка1"/>
    <w:next w:val="a2"/>
    <w:semiHidden/>
    <w:rsid w:val="00E41B0A"/>
  </w:style>
  <w:style w:type="character" w:styleId="a3">
    <w:name w:val="page number"/>
    <w:basedOn w:val="a0"/>
    <w:rsid w:val="00E41B0A"/>
  </w:style>
  <w:style w:type="paragraph" w:styleId="a4">
    <w:name w:val="Body Text Indent"/>
    <w:basedOn w:val="a"/>
    <w:link w:val="a5"/>
    <w:rsid w:val="00E41B0A"/>
    <w:pPr>
      <w:jc w:val="both"/>
    </w:pPr>
    <w:rPr>
      <w:rFonts w:ascii="Times New Roman" w:eastAsia="Times New Roman" w:hAnsi="Times New Roman" w:cs="Times New Roman"/>
      <w:sz w:val="28"/>
      <w:szCs w:val="20"/>
      <w:lang w:val="x-none" w:eastAsia="x-none"/>
    </w:rPr>
  </w:style>
  <w:style w:type="character" w:customStyle="1" w:styleId="a5">
    <w:name w:val="Основной текст с отступом Знак"/>
    <w:basedOn w:val="a0"/>
    <w:link w:val="a4"/>
    <w:rsid w:val="00E41B0A"/>
    <w:rPr>
      <w:rFonts w:ascii="Times New Roman" w:eastAsia="Times New Roman" w:hAnsi="Times New Roman" w:cs="Times New Roman"/>
      <w:sz w:val="28"/>
      <w:szCs w:val="20"/>
      <w:lang w:val="x-none" w:eastAsia="x-none"/>
    </w:rPr>
  </w:style>
  <w:style w:type="paragraph" w:styleId="a6">
    <w:name w:val="Title"/>
    <w:basedOn w:val="a"/>
    <w:link w:val="a7"/>
    <w:uiPriority w:val="1"/>
    <w:qFormat/>
    <w:rsid w:val="00E41B0A"/>
    <w:pPr>
      <w:ind w:firstLine="0"/>
      <w:jc w:val="center"/>
    </w:pPr>
    <w:rPr>
      <w:rFonts w:ascii="Times New Roman" w:eastAsia="Times New Roman" w:hAnsi="Times New Roman" w:cs="Times New Roman"/>
      <w:b/>
      <w:sz w:val="28"/>
      <w:szCs w:val="20"/>
      <w:lang w:val="x-none" w:eastAsia="x-none"/>
    </w:rPr>
  </w:style>
  <w:style w:type="character" w:customStyle="1" w:styleId="a7">
    <w:name w:val="Название Знак"/>
    <w:basedOn w:val="a0"/>
    <w:link w:val="a6"/>
    <w:rsid w:val="00E41B0A"/>
    <w:rPr>
      <w:rFonts w:ascii="Times New Roman" w:eastAsia="Times New Roman" w:hAnsi="Times New Roman" w:cs="Times New Roman"/>
      <w:b/>
      <w:sz w:val="28"/>
      <w:szCs w:val="20"/>
      <w:lang w:val="x-none" w:eastAsia="x-none"/>
    </w:rPr>
  </w:style>
  <w:style w:type="character" w:styleId="a8">
    <w:name w:val="Hyperlink"/>
    <w:uiPriority w:val="99"/>
    <w:rsid w:val="00E41B0A"/>
    <w:rPr>
      <w:color w:val="0000FF"/>
      <w:u w:val="single"/>
    </w:rPr>
  </w:style>
  <w:style w:type="paragraph" w:styleId="a9">
    <w:name w:val="Body Text"/>
    <w:basedOn w:val="a"/>
    <w:link w:val="aa"/>
    <w:uiPriority w:val="99"/>
    <w:qFormat/>
    <w:rsid w:val="00E41B0A"/>
    <w:pPr>
      <w:spacing w:after="120"/>
      <w:ind w:firstLine="0"/>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uiPriority w:val="99"/>
    <w:rsid w:val="00E41B0A"/>
    <w:rPr>
      <w:rFonts w:ascii="Times New Roman" w:eastAsia="Times New Roman" w:hAnsi="Times New Roman" w:cs="Times New Roman"/>
      <w:sz w:val="20"/>
      <w:szCs w:val="20"/>
      <w:lang w:eastAsia="ru-RU"/>
    </w:rPr>
  </w:style>
  <w:style w:type="paragraph" w:customStyle="1" w:styleId="ConsNormal">
    <w:name w:val="ConsNormal"/>
    <w:rsid w:val="00E41B0A"/>
    <w:pPr>
      <w:widowControl w:val="0"/>
      <w:snapToGrid w:val="0"/>
      <w:ind w:firstLine="720"/>
    </w:pPr>
    <w:rPr>
      <w:rFonts w:ascii="Arial" w:eastAsia="Times New Roman" w:hAnsi="Arial" w:cs="Times New Roman"/>
      <w:sz w:val="20"/>
      <w:szCs w:val="20"/>
      <w:lang w:eastAsia="ru-RU"/>
    </w:rPr>
  </w:style>
  <w:style w:type="paragraph" w:customStyle="1" w:styleId="ConsPlusNormal">
    <w:name w:val="ConsPlusNormal"/>
    <w:rsid w:val="00E41B0A"/>
    <w:pPr>
      <w:autoSpaceDE w:val="0"/>
      <w:autoSpaceDN w:val="0"/>
      <w:adjustRightInd w:val="0"/>
      <w:ind w:firstLine="720"/>
    </w:pPr>
    <w:rPr>
      <w:rFonts w:ascii="Arial" w:eastAsia="Times New Roman" w:hAnsi="Arial" w:cs="Arial"/>
      <w:sz w:val="20"/>
      <w:szCs w:val="20"/>
      <w:lang w:eastAsia="ru-RU"/>
    </w:rPr>
  </w:style>
  <w:style w:type="paragraph" w:styleId="ab">
    <w:name w:val="header"/>
    <w:basedOn w:val="a"/>
    <w:link w:val="ac"/>
    <w:uiPriority w:val="99"/>
    <w:rsid w:val="00E41B0A"/>
    <w:pPr>
      <w:tabs>
        <w:tab w:val="center" w:pos="4153"/>
        <w:tab w:val="right" w:pos="8306"/>
      </w:tabs>
      <w:ind w:firstLine="0"/>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E41B0A"/>
    <w:rPr>
      <w:rFonts w:ascii="Times New Roman" w:eastAsia="Times New Roman" w:hAnsi="Times New Roman" w:cs="Times New Roman"/>
      <w:sz w:val="20"/>
      <w:szCs w:val="20"/>
      <w:lang w:eastAsia="ru-RU"/>
    </w:rPr>
  </w:style>
  <w:style w:type="paragraph" w:styleId="ad">
    <w:name w:val="footer"/>
    <w:basedOn w:val="a"/>
    <w:link w:val="ae"/>
    <w:uiPriority w:val="99"/>
    <w:rsid w:val="00E41B0A"/>
    <w:pPr>
      <w:tabs>
        <w:tab w:val="center" w:pos="4677"/>
        <w:tab w:val="right" w:pos="9355"/>
      </w:tabs>
      <w:ind w:firstLine="0"/>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E41B0A"/>
    <w:rPr>
      <w:rFonts w:ascii="Times New Roman" w:eastAsia="Times New Roman" w:hAnsi="Times New Roman" w:cs="Times New Roman"/>
      <w:sz w:val="20"/>
      <w:szCs w:val="20"/>
      <w:lang w:eastAsia="ru-RU"/>
    </w:rPr>
  </w:style>
  <w:style w:type="paragraph" w:styleId="21">
    <w:name w:val="Body Text Indent 2"/>
    <w:basedOn w:val="a"/>
    <w:link w:val="22"/>
    <w:rsid w:val="00E41B0A"/>
    <w:pPr>
      <w:ind w:firstLine="567"/>
      <w:jc w:val="both"/>
    </w:pPr>
    <w:rPr>
      <w:rFonts w:ascii="Times New Roman" w:eastAsia="Times New Roman" w:hAnsi="Times New Roman" w:cs="Times New Roman"/>
      <w:sz w:val="26"/>
      <w:szCs w:val="20"/>
      <w:lang w:eastAsia="ru-RU"/>
    </w:rPr>
  </w:style>
  <w:style w:type="character" w:customStyle="1" w:styleId="22">
    <w:name w:val="Основной текст с отступом 2 Знак"/>
    <w:basedOn w:val="a0"/>
    <w:link w:val="21"/>
    <w:rsid w:val="00E41B0A"/>
    <w:rPr>
      <w:rFonts w:ascii="Times New Roman" w:eastAsia="Times New Roman" w:hAnsi="Times New Roman" w:cs="Times New Roman"/>
      <w:sz w:val="26"/>
      <w:szCs w:val="20"/>
      <w:lang w:eastAsia="ru-RU"/>
    </w:rPr>
  </w:style>
  <w:style w:type="paragraph" w:styleId="31">
    <w:name w:val="Body Text Indent 3"/>
    <w:basedOn w:val="a"/>
    <w:link w:val="32"/>
    <w:uiPriority w:val="99"/>
    <w:rsid w:val="00E41B0A"/>
    <w:pPr>
      <w:ind w:firstLine="540"/>
      <w:jc w:val="both"/>
    </w:pPr>
    <w:rPr>
      <w:rFonts w:ascii="Times New Roman" w:eastAsia="Times New Roman" w:hAnsi="Times New Roman" w:cs="Times New Roman"/>
      <w:sz w:val="26"/>
      <w:szCs w:val="28"/>
      <w:lang w:eastAsia="ru-RU"/>
    </w:rPr>
  </w:style>
  <w:style w:type="character" w:customStyle="1" w:styleId="32">
    <w:name w:val="Основной текст с отступом 3 Знак"/>
    <w:basedOn w:val="a0"/>
    <w:link w:val="31"/>
    <w:uiPriority w:val="99"/>
    <w:rsid w:val="00E41B0A"/>
    <w:rPr>
      <w:rFonts w:ascii="Times New Roman" w:eastAsia="Times New Roman" w:hAnsi="Times New Roman" w:cs="Times New Roman"/>
      <w:sz w:val="26"/>
      <w:szCs w:val="28"/>
      <w:lang w:eastAsia="ru-RU"/>
    </w:rPr>
  </w:style>
  <w:style w:type="paragraph" w:customStyle="1" w:styleId="12">
    <w:name w:val="Знак1"/>
    <w:basedOn w:val="a"/>
    <w:rsid w:val="00E41B0A"/>
    <w:pPr>
      <w:widowControl w:val="0"/>
      <w:adjustRightInd w:val="0"/>
      <w:spacing w:after="160" w:line="240" w:lineRule="exact"/>
      <w:ind w:firstLine="0"/>
      <w:jc w:val="right"/>
    </w:pPr>
    <w:rPr>
      <w:rFonts w:ascii="Times New Roman" w:eastAsia="Times New Roman" w:hAnsi="Times New Roman" w:cs="Times New Roman"/>
      <w:sz w:val="20"/>
      <w:szCs w:val="20"/>
      <w:lang w:val="en-GB"/>
    </w:rPr>
  </w:style>
  <w:style w:type="paragraph" w:customStyle="1" w:styleId="ConsPlusNonformat">
    <w:name w:val="ConsPlusNonformat"/>
    <w:uiPriority w:val="99"/>
    <w:rsid w:val="00E41B0A"/>
    <w:pPr>
      <w:autoSpaceDE w:val="0"/>
      <w:autoSpaceDN w:val="0"/>
      <w:adjustRightInd w:val="0"/>
      <w:ind w:firstLine="0"/>
    </w:pPr>
    <w:rPr>
      <w:rFonts w:ascii="Courier New" w:eastAsia="Times New Roman" w:hAnsi="Courier New" w:cs="Courier New"/>
      <w:sz w:val="20"/>
      <w:szCs w:val="20"/>
      <w:lang w:eastAsia="ru-RU"/>
    </w:rPr>
  </w:style>
  <w:style w:type="paragraph" w:customStyle="1" w:styleId="af">
    <w:name w:val="Знак Знак Знак Знак"/>
    <w:basedOn w:val="a"/>
    <w:rsid w:val="00E41B0A"/>
    <w:pPr>
      <w:spacing w:after="160" w:line="240" w:lineRule="exact"/>
      <w:ind w:firstLine="567"/>
      <w:jc w:val="both"/>
    </w:pPr>
    <w:rPr>
      <w:rFonts w:ascii="Verdana" w:eastAsia="Times New Roman" w:hAnsi="Verdana" w:cs="Times New Roman"/>
      <w:sz w:val="28"/>
      <w:szCs w:val="24"/>
      <w:lang w:val="en-US"/>
    </w:rPr>
  </w:style>
  <w:style w:type="paragraph" w:customStyle="1" w:styleId="af0">
    <w:name w:val="Знак Знак"/>
    <w:basedOn w:val="a"/>
    <w:rsid w:val="00E41B0A"/>
    <w:pPr>
      <w:spacing w:after="160" w:line="240" w:lineRule="exact"/>
      <w:ind w:firstLine="567"/>
      <w:jc w:val="both"/>
    </w:pPr>
    <w:rPr>
      <w:rFonts w:ascii="Verdana" w:eastAsia="Times New Roman" w:hAnsi="Verdana" w:cs="Times New Roman"/>
      <w:sz w:val="28"/>
      <w:szCs w:val="24"/>
      <w:lang w:val="en-US"/>
    </w:rPr>
  </w:style>
  <w:style w:type="paragraph" w:styleId="af1">
    <w:name w:val="Balloon Text"/>
    <w:basedOn w:val="a"/>
    <w:link w:val="af2"/>
    <w:uiPriority w:val="99"/>
    <w:rsid w:val="00E41B0A"/>
    <w:pPr>
      <w:ind w:firstLine="0"/>
    </w:pPr>
    <w:rPr>
      <w:rFonts w:ascii="Tahoma" w:eastAsia="Times New Roman" w:hAnsi="Tahoma" w:cs="Tahoma"/>
      <w:sz w:val="16"/>
      <w:szCs w:val="16"/>
      <w:lang w:eastAsia="ru-RU"/>
    </w:rPr>
  </w:style>
  <w:style w:type="character" w:customStyle="1" w:styleId="af2">
    <w:name w:val="Текст выноски Знак"/>
    <w:basedOn w:val="a0"/>
    <w:link w:val="af1"/>
    <w:uiPriority w:val="99"/>
    <w:rsid w:val="00E41B0A"/>
    <w:rPr>
      <w:rFonts w:ascii="Tahoma" w:eastAsia="Times New Roman" w:hAnsi="Tahoma" w:cs="Tahoma"/>
      <w:sz w:val="16"/>
      <w:szCs w:val="16"/>
      <w:lang w:eastAsia="ru-RU"/>
    </w:rPr>
  </w:style>
  <w:style w:type="character" w:customStyle="1" w:styleId="af3">
    <w:name w:val="Гипертекстовая ссылка"/>
    <w:uiPriority w:val="99"/>
    <w:rsid w:val="00E41B0A"/>
    <w:rPr>
      <w:color w:val="106BBE"/>
    </w:rPr>
  </w:style>
  <w:style w:type="paragraph" w:customStyle="1" w:styleId="ConsNonformat">
    <w:name w:val="ConsNonformat"/>
    <w:rsid w:val="00E41B0A"/>
    <w:pPr>
      <w:autoSpaceDE w:val="0"/>
      <w:autoSpaceDN w:val="0"/>
      <w:adjustRightInd w:val="0"/>
      <w:ind w:firstLine="0"/>
    </w:pPr>
    <w:rPr>
      <w:rFonts w:ascii="Courier New" w:eastAsia="Times New Roman" w:hAnsi="Courier New" w:cs="Courier New"/>
      <w:sz w:val="20"/>
      <w:szCs w:val="20"/>
      <w:lang w:eastAsia="ru-RU"/>
    </w:rPr>
  </w:style>
  <w:style w:type="paragraph" w:styleId="23">
    <w:name w:val="Body Text 2"/>
    <w:basedOn w:val="a"/>
    <w:link w:val="24"/>
    <w:uiPriority w:val="99"/>
    <w:rsid w:val="00E41B0A"/>
    <w:pPr>
      <w:spacing w:after="120" w:line="480" w:lineRule="auto"/>
      <w:ind w:firstLine="0"/>
    </w:pPr>
    <w:rPr>
      <w:rFonts w:ascii="Times New Roman" w:eastAsia="Times New Roman" w:hAnsi="Times New Roman" w:cs="Times New Roman"/>
      <w:sz w:val="20"/>
      <w:szCs w:val="20"/>
      <w:lang w:eastAsia="ru-RU"/>
    </w:rPr>
  </w:style>
  <w:style w:type="character" w:customStyle="1" w:styleId="24">
    <w:name w:val="Основной текст 2 Знак"/>
    <w:basedOn w:val="a0"/>
    <w:link w:val="23"/>
    <w:uiPriority w:val="99"/>
    <w:rsid w:val="00E41B0A"/>
    <w:rPr>
      <w:rFonts w:ascii="Times New Roman" w:eastAsia="Times New Roman" w:hAnsi="Times New Roman" w:cs="Times New Roman"/>
      <w:sz w:val="20"/>
      <w:szCs w:val="20"/>
      <w:lang w:eastAsia="ru-RU"/>
    </w:rPr>
  </w:style>
  <w:style w:type="paragraph" w:customStyle="1" w:styleId="s1">
    <w:name w:val="s_1"/>
    <w:basedOn w:val="a"/>
    <w:rsid w:val="00E41B0A"/>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f4">
    <w:name w:val="Normal (Web)"/>
    <w:basedOn w:val="a"/>
    <w:uiPriority w:val="99"/>
    <w:unhideWhenUsed/>
    <w:rsid w:val="00E41B0A"/>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3">
    <w:name w:val="Гиперссылка1"/>
    <w:rsid w:val="00E41B0A"/>
  </w:style>
  <w:style w:type="numbering" w:customStyle="1" w:styleId="25">
    <w:name w:val="Нет списка2"/>
    <w:next w:val="a2"/>
    <w:uiPriority w:val="99"/>
    <w:semiHidden/>
    <w:unhideWhenUsed/>
    <w:rsid w:val="00E41B0A"/>
  </w:style>
  <w:style w:type="paragraph" w:customStyle="1" w:styleId="a30">
    <w:name w:val="a3"/>
    <w:basedOn w:val="a"/>
    <w:rsid w:val="00E41B0A"/>
    <w:pPr>
      <w:spacing w:line="288" w:lineRule="auto"/>
      <w:ind w:firstLine="0"/>
      <w:jc w:val="center"/>
    </w:pPr>
    <w:rPr>
      <w:rFonts w:ascii="Times New Roman" w:eastAsia="Times New Roman" w:hAnsi="Times New Roman" w:cs="Times New Roman"/>
      <w:b/>
      <w:bCs/>
      <w:sz w:val="28"/>
      <w:szCs w:val="28"/>
      <w:lang w:eastAsia="ru-RU"/>
    </w:rPr>
  </w:style>
  <w:style w:type="paragraph" w:customStyle="1" w:styleId="aa0">
    <w:name w:val="aa"/>
    <w:basedOn w:val="a"/>
    <w:rsid w:val="00E41B0A"/>
    <w:pPr>
      <w:spacing w:line="288" w:lineRule="auto"/>
      <w:jc w:val="both"/>
    </w:pPr>
    <w:rPr>
      <w:rFonts w:ascii="Times New Roman" w:eastAsia="Times New Roman" w:hAnsi="Times New Roman" w:cs="Times New Roman"/>
      <w:sz w:val="28"/>
      <w:szCs w:val="28"/>
      <w:lang w:eastAsia="ru-RU"/>
    </w:rPr>
  </w:style>
  <w:style w:type="character" w:customStyle="1" w:styleId="a50">
    <w:name w:val="a5"/>
    <w:rsid w:val="00E41B0A"/>
    <w:rPr>
      <w:b/>
      <w:bCs/>
      <w:i/>
      <w:iCs/>
    </w:rPr>
  </w:style>
  <w:style w:type="character" w:customStyle="1" w:styleId="-">
    <w:name w:val="-"/>
    <w:basedOn w:val="a0"/>
    <w:rsid w:val="00E41B0A"/>
  </w:style>
  <w:style w:type="paragraph" w:customStyle="1" w:styleId="af5">
    <w:name w:val="Стандарт"/>
    <w:basedOn w:val="a"/>
    <w:rsid w:val="00E41B0A"/>
    <w:pPr>
      <w:spacing w:line="288" w:lineRule="auto"/>
      <w:jc w:val="both"/>
    </w:pPr>
    <w:rPr>
      <w:rFonts w:ascii="Times New Roman" w:eastAsia="Times New Roman" w:hAnsi="Times New Roman" w:cs="Times New Roman"/>
      <w:sz w:val="28"/>
      <w:szCs w:val="24"/>
      <w:lang w:eastAsia="ru-RU"/>
    </w:rPr>
  </w:style>
  <w:style w:type="paragraph" w:customStyle="1" w:styleId="af6">
    <w:name w:val="Колонтитул (левый)"/>
    <w:basedOn w:val="a"/>
    <w:next w:val="a"/>
    <w:rsid w:val="00E41B0A"/>
    <w:pPr>
      <w:widowControl w:val="0"/>
      <w:autoSpaceDE w:val="0"/>
      <w:autoSpaceDN w:val="0"/>
      <w:adjustRightInd w:val="0"/>
      <w:ind w:firstLine="0"/>
    </w:pPr>
    <w:rPr>
      <w:rFonts w:ascii="Arial" w:eastAsia="Times New Roman" w:hAnsi="Arial" w:cs="Times New Roman"/>
      <w:sz w:val="14"/>
      <w:szCs w:val="14"/>
      <w:lang w:eastAsia="ru-RU"/>
    </w:rPr>
  </w:style>
  <w:style w:type="paragraph" w:customStyle="1" w:styleId="ConsPlusTitle">
    <w:name w:val="ConsPlusTitle"/>
    <w:rsid w:val="00E41B0A"/>
    <w:pPr>
      <w:widowControl w:val="0"/>
      <w:autoSpaceDE w:val="0"/>
      <w:autoSpaceDN w:val="0"/>
      <w:adjustRightInd w:val="0"/>
      <w:ind w:firstLine="0"/>
    </w:pPr>
    <w:rPr>
      <w:rFonts w:ascii="Arial" w:eastAsia="Times New Roman" w:hAnsi="Arial" w:cs="Arial"/>
      <w:b/>
      <w:bCs/>
      <w:sz w:val="20"/>
      <w:szCs w:val="20"/>
      <w:lang w:eastAsia="ru-RU"/>
    </w:rPr>
  </w:style>
  <w:style w:type="paragraph" w:styleId="af7">
    <w:name w:val="footnote text"/>
    <w:basedOn w:val="a"/>
    <w:link w:val="af8"/>
    <w:rsid w:val="00E41B0A"/>
    <w:pPr>
      <w:ind w:firstLine="0"/>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rsid w:val="00E41B0A"/>
    <w:rPr>
      <w:rFonts w:ascii="Times New Roman" w:eastAsia="Times New Roman" w:hAnsi="Times New Roman" w:cs="Times New Roman"/>
      <w:sz w:val="20"/>
      <w:szCs w:val="20"/>
      <w:lang w:eastAsia="ru-RU"/>
    </w:rPr>
  </w:style>
  <w:style w:type="character" w:styleId="af9">
    <w:name w:val="footnote reference"/>
    <w:rsid w:val="00E41B0A"/>
    <w:rPr>
      <w:vertAlign w:val="superscript"/>
    </w:rPr>
  </w:style>
  <w:style w:type="table" w:styleId="afa">
    <w:name w:val="Table Grid"/>
    <w:basedOn w:val="a1"/>
    <w:rsid w:val="00E41B0A"/>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41B0A"/>
    <w:pPr>
      <w:spacing w:before="100" w:beforeAutospacing="1" w:after="100" w:afterAutospacing="1"/>
      <w:ind w:firstLine="0"/>
    </w:pPr>
    <w:rPr>
      <w:rFonts w:ascii="Tahoma" w:eastAsia="Times New Roman" w:hAnsi="Tahoma" w:cs="Times New Roman"/>
      <w:sz w:val="20"/>
      <w:szCs w:val="20"/>
      <w:lang w:val="en-US"/>
    </w:rPr>
  </w:style>
  <w:style w:type="paragraph" w:customStyle="1" w:styleId="14">
    <w:name w:val="Обычный1"/>
    <w:rsid w:val="00E41B0A"/>
    <w:pPr>
      <w:snapToGrid w:val="0"/>
      <w:ind w:firstLine="0"/>
    </w:pPr>
    <w:rPr>
      <w:rFonts w:ascii="Times New Roman" w:eastAsia="Times New Roman" w:hAnsi="Times New Roman" w:cs="Times New Roman"/>
      <w:sz w:val="20"/>
      <w:szCs w:val="20"/>
      <w:lang w:eastAsia="ru-RU"/>
    </w:rPr>
  </w:style>
  <w:style w:type="paragraph" w:customStyle="1" w:styleId="26">
    <w:name w:val="Обычный2"/>
    <w:rsid w:val="00E41B0A"/>
    <w:pPr>
      <w:snapToGrid w:val="0"/>
      <w:ind w:firstLine="0"/>
    </w:pPr>
    <w:rPr>
      <w:rFonts w:ascii="Times New Roman" w:eastAsia="Times New Roman" w:hAnsi="Times New Roman" w:cs="Times New Roman"/>
      <w:sz w:val="20"/>
      <w:szCs w:val="20"/>
      <w:lang w:eastAsia="ru-RU"/>
    </w:rPr>
  </w:style>
  <w:style w:type="paragraph" w:styleId="15">
    <w:name w:val="toc 1"/>
    <w:basedOn w:val="a"/>
    <w:next w:val="a"/>
    <w:autoRedefine/>
    <w:uiPriority w:val="39"/>
    <w:unhideWhenUsed/>
    <w:rsid w:val="00B635DB"/>
    <w:pPr>
      <w:tabs>
        <w:tab w:val="right" w:leader="dot" w:pos="10195"/>
      </w:tabs>
      <w:spacing w:after="100"/>
      <w:jc w:val="center"/>
    </w:pPr>
    <w:rPr>
      <w:rFonts w:ascii="Times New Roman" w:hAnsi="Times New Roman" w:cs="Times New Roman"/>
      <w:sz w:val="28"/>
      <w:szCs w:val="28"/>
      <w:lang w:eastAsia="ru-RU"/>
    </w:rPr>
  </w:style>
  <w:style w:type="paragraph" w:styleId="27">
    <w:name w:val="toc 2"/>
    <w:basedOn w:val="a"/>
    <w:next w:val="a"/>
    <w:autoRedefine/>
    <w:uiPriority w:val="39"/>
    <w:unhideWhenUsed/>
    <w:rsid w:val="00357D5F"/>
    <w:pPr>
      <w:spacing w:after="100"/>
      <w:ind w:left="220"/>
    </w:pPr>
  </w:style>
  <w:style w:type="numbering" w:customStyle="1" w:styleId="33">
    <w:name w:val="Нет списка3"/>
    <w:next w:val="a2"/>
    <w:uiPriority w:val="99"/>
    <w:semiHidden/>
    <w:unhideWhenUsed/>
    <w:rsid w:val="004C552C"/>
  </w:style>
  <w:style w:type="table" w:customStyle="1" w:styleId="16">
    <w:name w:val="Сетка таблицы1"/>
    <w:basedOn w:val="a1"/>
    <w:next w:val="afa"/>
    <w:rsid w:val="004C552C"/>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5726"/>
  </w:style>
  <w:style w:type="table" w:customStyle="1" w:styleId="28">
    <w:name w:val="Сетка таблицы2"/>
    <w:basedOn w:val="a1"/>
    <w:next w:val="afa"/>
    <w:rsid w:val="00B95726"/>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B95726"/>
  </w:style>
  <w:style w:type="numbering" w:customStyle="1" w:styleId="51">
    <w:name w:val="Нет списка5"/>
    <w:next w:val="a2"/>
    <w:uiPriority w:val="99"/>
    <w:semiHidden/>
    <w:unhideWhenUsed/>
    <w:rsid w:val="00B95726"/>
  </w:style>
  <w:style w:type="paragraph" w:customStyle="1" w:styleId="ConsPlusCell">
    <w:name w:val="ConsPlusCell"/>
    <w:uiPriority w:val="99"/>
    <w:rsid w:val="00B95726"/>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DocList">
    <w:name w:val="ConsPlusDocList"/>
    <w:rsid w:val="00B95726"/>
    <w:pPr>
      <w:widowControl w:val="0"/>
      <w:autoSpaceDE w:val="0"/>
      <w:autoSpaceDN w:val="0"/>
      <w:ind w:firstLine="0"/>
    </w:pPr>
    <w:rPr>
      <w:rFonts w:ascii="Calibri" w:eastAsia="Times New Roman" w:hAnsi="Calibri" w:cs="Calibri"/>
      <w:szCs w:val="20"/>
      <w:lang w:eastAsia="ru-RU"/>
    </w:rPr>
  </w:style>
  <w:style w:type="paragraph" w:customStyle="1" w:styleId="ConsPlusTitlePage">
    <w:name w:val="ConsPlusTitlePage"/>
    <w:rsid w:val="00B95726"/>
    <w:pPr>
      <w:widowControl w:val="0"/>
      <w:autoSpaceDE w:val="0"/>
      <w:autoSpaceDN w:val="0"/>
      <w:ind w:firstLine="0"/>
    </w:pPr>
    <w:rPr>
      <w:rFonts w:ascii="Tahoma" w:eastAsia="Times New Roman" w:hAnsi="Tahoma" w:cs="Tahoma"/>
      <w:sz w:val="20"/>
      <w:szCs w:val="20"/>
      <w:lang w:eastAsia="ru-RU"/>
    </w:rPr>
  </w:style>
  <w:style w:type="paragraph" w:customStyle="1" w:styleId="ConsPlusJurTerm">
    <w:name w:val="ConsPlusJurTerm"/>
    <w:rsid w:val="00B95726"/>
    <w:pPr>
      <w:widowControl w:val="0"/>
      <w:autoSpaceDE w:val="0"/>
      <w:autoSpaceDN w:val="0"/>
      <w:ind w:firstLine="0"/>
    </w:pPr>
    <w:rPr>
      <w:rFonts w:ascii="Tahoma" w:eastAsia="Times New Roman" w:hAnsi="Tahoma" w:cs="Tahoma"/>
      <w:sz w:val="26"/>
      <w:szCs w:val="20"/>
      <w:lang w:eastAsia="ru-RU"/>
    </w:rPr>
  </w:style>
  <w:style w:type="paragraph" w:customStyle="1" w:styleId="ConsPlusTextList">
    <w:name w:val="ConsPlusTextList"/>
    <w:rsid w:val="00B95726"/>
    <w:pPr>
      <w:widowControl w:val="0"/>
      <w:autoSpaceDE w:val="0"/>
      <w:autoSpaceDN w:val="0"/>
      <w:ind w:firstLine="0"/>
    </w:pPr>
    <w:rPr>
      <w:rFonts w:ascii="Arial" w:eastAsia="Times New Roman" w:hAnsi="Arial" w:cs="Arial"/>
      <w:sz w:val="20"/>
      <w:szCs w:val="20"/>
      <w:lang w:eastAsia="ru-RU"/>
    </w:rPr>
  </w:style>
  <w:style w:type="numbering" w:customStyle="1" w:styleId="61">
    <w:name w:val="Нет списка6"/>
    <w:next w:val="a2"/>
    <w:uiPriority w:val="99"/>
    <w:semiHidden/>
    <w:unhideWhenUsed/>
    <w:rsid w:val="00B95726"/>
  </w:style>
  <w:style w:type="table" w:customStyle="1" w:styleId="TableNormal">
    <w:name w:val="Table Normal"/>
    <w:uiPriority w:val="2"/>
    <w:semiHidden/>
    <w:unhideWhenUsed/>
    <w:qFormat/>
    <w:rsid w:val="00B95726"/>
    <w:pPr>
      <w:widowControl w:val="0"/>
      <w:autoSpaceDE w:val="0"/>
      <w:autoSpaceDN w:val="0"/>
      <w:ind w:firstLine="0"/>
    </w:pPr>
    <w:rPr>
      <w:lang w:val="en-US"/>
    </w:rPr>
    <w:tblPr>
      <w:tblInd w:w="0" w:type="dxa"/>
      <w:tblCellMar>
        <w:top w:w="0" w:type="dxa"/>
        <w:left w:w="0" w:type="dxa"/>
        <w:bottom w:w="0" w:type="dxa"/>
        <w:right w:w="0" w:type="dxa"/>
      </w:tblCellMar>
    </w:tblPr>
  </w:style>
  <w:style w:type="paragraph" w:styleId="afb">
    <w:name w:val="List Paragraph"/>
    <w:basedOn w:val="a"/>
    <w:uiPriority w:val="99"/>
    <w:qFormat/>
    <w:rsid w:val="00B95726"/>
    <w:pPr>
      <w:widowControl w:val="0"/>
      <w:autoSpaceDE w:val="0"/>
      <w:autoSpaceDN w:val="0"/>
      <w:ind w:left="143" w:firstLine="539"/>
      <w:jc w:val="both"/>
    </w:pPr>
    <w:rPr>
      <w:rFonts w:ascii="Times New Roman" w:eastAsia="Times New Roman" w:hAnsi="Times New Roman" w:cs="Times New Roman"/>
    </w:rPr>
  </w:style>
  <w:style w:type="paragraph" w:customStyle="1" w:styleId="TableParagraph">
    <w:name w:val="Table Paragraph"/>
    <w:basedOn w:val="a"/>
    <w:uiPriority w:val="1"/>
    <w:qFormat/>
    <w:rsid w:val="00B95726"/>
    <w:pPr>
      <w:widowControl w:val="0"/>
      <w:autoSpaceDE w:val="0"/>
      <w:autoSpaceDN w:val="0"/>
      <w:ind w:firstLine="0"/>
    </w:pPr>
    <w:rPr>
      <w:rFonts w:ascii="Times New Roman" w:eastAsia="Times New Roman" w:hAnsi="Times New Roman" w:cs="Times New Roman"/>
    </w:rPr>
  </w:style>
  <w:style w:type="paragraph" w:customStyle="1" w:styleId="formattext">
    <w:name w:val="formattext"/>
    <w:basedOn w:val="a"/>
    <w:rsid w:val="00B95726"/>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210">
    <w:name w:val="Заголовок 21"/>
    <w:basedOn w:val="a"/>
    <w:next w:val="a"/>
    <w:uiPriority w:val="9"/>
    <w:unhideWhenUsed/>
    <w:qFormat/>
    <w:rsid w:val="00B95726"/>
    <w:pPr>
      <w:keepNext/>
      <w:keepLines/>
      <w:spacing w:before="200" w:line="276" w:lineRule="auto"/>
      <w:ind w:firstLine="0"/>
      <w:outlineLvl w:val="1"/>
    </w:pPr>
    <w:rPr>
      <w:rFonts w:ascii="Cambria" w:eastAsia="Times New Roman" w:hAnsi="Cambria" w:cs="Times New Roman"/>
      <w:b/>
      <w:bCs/>
      <w:color w:val="4F81BD"/>
      <w:sz w:val="26"/>
      <w:szCs w:val="26"/>
    </w:rPr>
  </w:style>
  <w:style w:type="numbering" w:customStyle="1" w:styleId="110">
    <w:name w:val="Нет списка11"/>
    <w:next w:val="a2"/>
    <w:uiPriority w:val="99"/>
    <w:semiHidden/>
    <w:unhideWhenUsed/>
    <w:rsid w:val="00B95726"/>
  </w:style>
  <w:style w:type="character" w:customStyle="1" w:styleId="afc">
    <w:name w:val="Основной текст_"/>
    <w:basedOn w:val="a0"/>
    <w:link w:val="17"/>
    <w:rsid w:val="00B95726"/>
    <w:rPr>
      <w:rFonts w:ascii="Times New Roman" w:eastAsia="Times New Roman" w:hAnsi="Times New Roman" w:cs="Times New Roman"/>
      <w:sz w:val="26"/>
      <w:szCs w:val="26"/>
      <w:shd w:val="clear" w:color="auto" w:fill="FFFFFF"/>
    </w:rPr>
  </w:style>
  <w:style w:type="paragraph" w:customStyle="1" w:styleId="17">
    <w:name w:val="Основной текст1"/>
    <w:basedOn w:val="a"/>
    <w:link w:val="afc"/>
    <w:rsid w:val="00B95726"/>
    <w:pPr>
      <w:widowControl w:val="0"/>
      <w:shd w:val="clear" w:color="auto" w:fill="FFFFFF"/>
      <w:spacing w:line="259" w:lineRule="auto"/>
      <w:ind w:firstLine="400"/>
    </w:pPr>
    <w:rPr>
      <w:rFonts w:ascii="Times New Roman" w:eastAsia="Times New Roman" w:hAnsi="Times New Roman" w:cs="Times New Roman"/>
      <w:sz w:val="26"/>
      <w:szCs w:val="26"/>
    </w:rPr>
  </w:style>
  <w:style w:type="numbering" w:customStyle="1" w:styleId="111">
    <w:name w:val="Нет списка111"/>
    <w:next w:val="a2"/>
    <w:uiPriority w:val="99"/>
    <w:semiHidden/>
    <w:unhideWhenUsed/>
    <w:rsid w:val="00B95726"/>
  </w:style>
  <w:style w:type="numbering" w:customStyle="1" w:styleId="1111">
    <w:name w:val="Нет списка1111"/>
    <w:next w:val="a2"/>
    <w:semiHidden/>
    <w:rsid w:val="00B95726"/>
  </w:style>
  <w:style w:type="paragraph" w:styleId="afd">
    <w:name w:val="annotation text"/>
    <w:basedOn w:val="a"/>
    <w:link w:val="afe"/>
    <w:uiPriority w:val="99"/>
    <w:semiHidden/>
    <w:unhideWhenUsed/>
    <w:rsid w:val="00B95726"/>
    <w:pPr>
      <w:ind w:firstLine="0"/>
    </w:pPr>
    <w:rPr>
      <w:rFonts w:ascii="Times New Roman" w:eastAsia="Times New Roman" w:hAnsi="Times New Roman" w:cs="Times New Roman"/>
      <w:sz w:val="20"/>
      <w:szCs w:val="20"/>
      <w:lang w:val="x-none" w:eastAsia="ru-RU"/>
    </w:rPr>
  </w:style>
  <w:style w:type="character" w:customStyle="1" w:styleId="afe">
    <w:name w:val="Текст примечания Знак"/>
    <w:basedOn w:val="a0"/>
    <w:link w:val="afd"/>
    <w:uiPriority w:val="99"/>
    <w:semiHidden/>
    <w:rsid w:val="00B95726"/>
    <w:rPr>
      <w:rFonts w:ascii="Times New Roman" w:eastAsia="Times New Roman" w:hAnsi="Times New Roman" w:cs="Times New Roman"/>
      <w:sz w:val="20"/>
      <w:szCs w:val="20"/>
      <w:lang w:val="x-none" w:eastAsia="ru-RU"/>
    </w:rPr>
  </w:style>
  <w:style w:type="character" w:styleId="aff">
    <w:name w:val="Strong"/>
    <w:uiPriority w:val="22"/>
    <w:qFormat/>
    <w:rsid w:val="00B95726"/>
    <w:rPr>
      <w:b/>
      <w:bCs/>
    </w:rPr>
  </w:style>
  <w:style w:type="paragraph" w:customStyle="1" w:styleId="aff0">
    <w:name w:val="Таблицы (моноширинный)"/>
    <w:basedOn w:val="a"/>
    <w:next w:val="a"/>
    <w:uiPriority w:val="99"/>
    <w:rsid w:val="00B95726"/>
    <w:pPr>
      <w:autoSpaceDE w:val="0"/>
      <w:autoSpaceDN w:val="0"/>
      <w:adjustRightInd w:val="0"/>
      <w:ind w:firstLine="0"/>
      <w:jc w:val="both"/>
    </w:pPr>
    <w:rPr>
      <w:rFonts w:ascii="Courier New" w:eastAsia="Times New Roman" w:hAnsi="Courier New" w:cs="Courier New"/>
      <w:lang w:eastAsia="ru-RU"/>
    </w:rPr>
  </w:style>
  <w:style w:type="paragraph" w:styleId="aff1">
    <w:name w:val="No Spacing"/>
    <w:uiPriority w:val="1"/>
    <w:qFormat/>
    <w:rsid w:val="00B95726"/>
    <w:pPr>
      <w:ind w:firstLine="0"/>
    </w:pPr>
    <w:rPr>
      <w:rFonts w:ascii="Times New Roman" w:eastAsia="Times New Roman" w:hAnsi="Times New Roman" w:cs="Times New Roman"/>
      <w:sz w:val="24"/>
      <w:szCs w:val="24"/>
      <w:lang w:eastAsia="ru-RU"/>
    </w:rPr>
  </w:style>
  <w:style w:type="character" w:customStyle="1" w:styleId="st">
    <w:name w:val="st"/>
    <w:basedOn w:val="a0"/>
    <w:rsid w:val="00B95726"/>
  </w:style>
  <w:style w:type="numbering" w:customStyle="1" w:styleId="211">
    <w:name w:val="Нет списка21"/>
    <w:next w:val="a2"/>
    <w:uiPriority w:val="99"/>
    <w:semiHidden/>
    <w:unhideWhenUsed/>
    <w:rsid w:val="00B95726"/>
  </w:style>
  <w:style w:type="character" w:styleId="aff2">
    <w:name w:val="annotation reference"/>
    <w:uiPriority w:val="99"/>
    <w:semiHidden/>
    <w:unhideWhenUsed/>
    <w:rsid w:val="00B95726"/>
    <w:rPr>
      <w:sz w:val="16"/>
      <w:szCs w:val="16"/>
    </w:rPr>
  </w:style>
  <w:style w:type="character" w:styleId="aff3">
    <w:name w:val="FollowedHyperlink"/>
    <w:uiPriority w:val="99"/>
    <w:semiHidden/>
    <w:unhideWhenUsed/>
    <w:rsid w:val="00B95726"/>
    <w:rPr>
      <w:color w:val="800080"/>
      <w:u w:val="single"/>
    </w:rPr>
  </w:style>
  <w:style w:type="paragraph" w:customStyle="1" w:styleId="aff4">
    <w:name w:val="Прижатый влево"/>
    <w:basedOn w:val="a"/>
    <w:next w:val="a"/>
    <w:uiPriority w:val="99"/>
    <w:rsid w:val="00B95726"/>
    <w:pPr>
      <w:autoSpaceDE w:val="0"/>
      <w:autoSpaceDN w:val="0"/>
      <w:adjustRightInd w:val="0"/>
      <w:ind w:firstLine="0"/>
    </w:pPr>
    <w:rPr>
      <w:rFonts w:ascii="Arial" w:eastAsia="Calibri" w:hAnsi="Arial" w:cs="Arial"/>
      <w:sz w:val="24"/>
      <w:szCs w:val="24"/>
      <w:lang w:eastAsia="ru-RU"/>
    </w:rPr>
  </w:style>
  <w:style w:type="paragraph" w:customStyle="1" w:styleId="aff5">
    <w:name w:val="Знак"/>
    <w:basedOn w:val="a"/>
    <w:rsid w:val="00B95726"/>
    <w:pPr>
      <w:spacing w:before="100" w:beforeAutospacing="1" w:after="100" w:afterAutospacing="1"/>
      <w:ind w:firstLine="0"/>
    </w:pPr>
    <w:rPr>
      <w:rFonts w:ascii="Tahoma" w:eastAsia="Times New Roman" w:hAnsi="Tahoma" w:cs="Times New Roman"/>
      <w:sz w:val="20"/>
      <w:szCs w:val="20"/>
      <w:lang w:val="en-US"/>
    </w:rPr>
  </w:style>
  <w:style w:type="paragraph" w:customStyle="1" w:styleId="a925cf992c57578fstyle14">
    <w:name w:val="a925cf992c57578fstyle14"/>
    <w:basedOn w:val="a"/>
    <w:rsid w:val="00B95726"/>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a389248322333f32fontstyle27">
    <w:name w:val="a389248322333f32fontstyle27"/>
    <w:rsid w:val="00B95726"/>
  </w:style>
  <w:style w:type="character" w:customStyle="1" w:styleId="52eb81f333dde083fontstyle28">
    <w:name w:val="52eb81f333dde083fontstyle28"/>
    <w:rsid w:val="00B95726"/>
  </w:style>
  <w:style w:type="paragraph" w:customStyle="1" w:styleId="f1ed532feafb2113style18">
    <w:name w:val="f1ed532feafb2113style18"/>
    <w:basedOn w:val="a"/>
    <w:rsid w:val="00B95726"/>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212">
    <w:name w:val="Заголовок 2 Знак1"/>
    <w:basedOn w:val="a0"/>
    <w:uiPriority w:val="9"/>
    <w:semiHidden/>
    <w:rsid w:val="00B95726"/>
    <w:rPr>
      <w:rFonts w:ascii="Cambria" w:eastAsia="Times New Roman" w:hAnsi="Cambria" w:cs="Times New Roman"/>
      <w:b/>
      <w:bCs/>
      <w:color w:val="4F81BD"/>
      <w:sz w:val="26"/>
      <w:szCs w:val="2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41B0A"/>
    <w:pPr>
      <w:keepNext/>
      <w:ind w:firstLine="0"/>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qFormat/>
    <w:rsid w:val="00E41B0A"/>
    <w:pPr>
      <w:keepNext/>
      <w:jc w:val="both"/>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E41B0A"/>
    <w:pPr>
      <w:keepNext/>
      <w:ind w:firstLine="0"/>
      <w:jc w:val="both"/>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E41B0A"/>
    <w:pPr>
      <w:keepNext/>
      <w:ind w:firstLine="567"/>
      <w:jc w:val="both"/>
      <w:outlineLvl w:val="3"/>
    </w:pPr>
    <w:rPr>
      <w:rFonts w:ascii="Arial" w:eastAsia="Times New Roman" w:hAnsi="Arial" w:cs="Arial"/>
      <w:b/>
      <w:sz w:val="28"/>
      <w:szCs w:val="20"/>
      <w:lang w:eastAsia="ru-RU"/>
    </w:rPr>
  </w:style>
  <w:style w:type="paragraph" w:styleId="5">
    <w:name w:val="heading 5"/>
    <w:basedOn w:val="a"/>
    <w:next w:val="a"/>
    <w:link w:val="50"/>
    <w:qFormat/>
    <w:rsid w:val="00E41B0A"/>
    <w:pPr>
      <w:keepNext/>
      <w:ind w:firstLine="567"/>
      <w:jc w:val="both"/>
      <w:outlineLvl w:val="4"/>
    </w:pPr>
    <w:rPr>
      <w:rFonts w:ascii="Arial" w:eastAsia="Times New Roman" w:hAnsi="Arial" w:cs="Arial"/>
      <w:b/>
      <w:bCs/>
      <w:color w:val="000000"/>
      <w:sz w:val="28"/>
      <w:szCs w:val="20"/>
      <w:lang w:eastAsia="ru-RU"/>
    </w:rPr>
  </w:style>
  <w:style w:type="paragraph" w:styleId="6">
    <w:name w:val="heading 6"/>
    <w:basedOn w:val="a"/>
    <w:next w:val="a"/>
    <w:link w:val="60"/>
    <w:qFormat/>
    <w:rsid w:val="00E41B0A"/>
    <w:pPr>
      <w:keepNext/>
      <w:ind w:firstLine="567"/>
      <w:jc w:val="both"/>
      <w:outlineLvl w:val="5"/>
    </w:pPr>
    <w:rPr>
      <w:rFonts w:ascii="Arial" w:eastAsia="Times New Roman" w:hAnsi="Arial" w:cs="Arial"/>
      <w:sz w:val="28"/>
      <w:szCs w:val="20"/>
      <w:lang w:eastAsia="ru-RU"/>
    </w:rPr>
  </w:style>
  <w:style w:type="paragraph" w:styleId="7">
    <w:name w:val="heading 7"/>
    <w:basedOn w:val="a"/>
    <w:next w:val="a"/>
    <w:link w:val="70"/>
    <w:qFormat/>
    <w:rsid w:val="00E41B0A"/>
    <w:pPr>
      <w:keepNext/>
      <w:ind w:firstLine="0"/>
      <w:outlineLvl w:val="6"/>
    </w:pPr>
    <w:rPr>
      <w:rFonts w:ascii="Times New Roman" w:eastAsia="Times New Roman" w:hAnsi="Times New Roman" w:cs="Times New Roman"/>
      <w:sz w:val="26"/>
      <w:szCs w:val="20"/>
      <w:lang w:eastAsia="ru-RU"/>
    </w:rPr>
  </w:style>
  <w:style w:type="paragraph" w:styleId="8">
    <w:name w:val="heading 8"/>
    <w:basedOn w:val="a"/>
    <w:next w:val="a"/>
    <w:link w:val="80"/>
    <w:qFormat/>
    <w:rsid w:val="00E41B0A"/>
    <w:pPr>
      <w:keepNext/>
      <w:ind w:firstLine="0"/>
      <w:jc w:val="center"/>
      <w:outlineLvl w:val="7"/>
    </w:pPr>
    <w:rPr>
      <w:rFonts w:ascii="Times New Roman" w:eastAsia="Times New Roman" w:hAnsi="Times New Roman" w:cs="Times New Roman"/>
      <w:sz w:val="28"/>
      <w:szCs w:val="20"/>
      <w:lang w:eastAsia="ru-RU"/>
    </w:rPr>
  </w:style>
  <w:style w:type="paragraph" w:styleId="9">
    <w:name w:val="heading 9"/>
    <w:basedOn w:val="a"/>
    <w:next w:val="a"/>
    <w:link w:val="90"/>
    <w:qFormat/>
    <w:rsid w:val="00E41B0A"/>
    <w:pPr>
      <w:keepNext/>
      <w:ind w:firstLine="0"/>
      <w:jc w:val="center"/>
      <w:outlineLvl w:val="8"/>
    </w:pPr>
    <w:rPr>
      <w:rFonts w:ascii="Times New Roman" w:eastAsia="Times New Roman" w:hAnsi="Times New Roman" w:cs="Times New Roman"/>
      <w:sz w:val="26"/>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1B0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41B0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41B0A"/>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41B0A"/>
    <w:rPr>
      <w:rFonts w:ascii="Arial" w:eastAsia="Times New Roman" w:hAnsi="Arial" w:cs="Arial"/>
      <w:b/>
      <w:sz w:val="28"/>
      <w:szCs w:val="20"/>
      <w:lang w:eastAsia="ru-RU"/>
    </w:rPr>
  </w:style>
  <w:style w:type="character" w:customStyle="1" w:styleId="50">
    <w:name w:val="Заголовок 5 Знак"/>
    <w:basedOn w:val="a0"/>
    <w:link w:val="5"/>
    <w:rsid w:val="00E41B0A"/>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41B0A"/>
    <w:rPr>
      <w:rFonts w:ascii="Arial" w:eastAsia="Times New Roman" w:hAnsi="Arial" w:cs="Arial"/>
      <w:sz w:val="28"/>
      <w:szCs w:val="20"/>
      <w:lang w:eastAsia="ru-RU"/>
    </w:rPr>
  </w:style>
  <w:style w:type="character" w:customStyle="1" w:styleId="70">
    <w:name w:val="Заголовок 7 Знак"/>
    <w:basedOn w:val="a0"/>
    <w:link w:val="7"/>
    <w:rsid w:val="00E41B0A"/>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E41B0A"/>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E41B0A"/>
    <w:rPr>
      <w:rFonts w:ascii="Times New Roman" w:eastAsia="Times New Roman" w:hAnsi="Times New Roman" w:cs="Times New Roman"/>
      <w:sz w:val="26"/>
      <w:szCs w:val="20"/>
      <w:lang w:eastAsia="ru-RU"/>
    </w:rPr>
  </w:style>
  <w:style w:type="numbering" w:customStyle="1" w:styleId="11">
    <w:name w:val="Нет списка1"/>
    <w:next w:val="a2"/>
    <w:semiHidden/>
    <w:rsid w:val="00E41B0A"/>
  </w:style>
  <w:style w:type="character" w:styleId="a3">
    <w:name w:val="page number"/>
    <w:basedOn w:val="a0"/>
    <w:rsid w:val="00E41B0A"/>
  </w:style>
  <w:style w:type="paragraph" w:styleId="a4">
    <w:name w:val="Body Text Indent"/>
    <w:basedOn w:val="a"/>
    <w:link w:val="a5"/>
    <w:rsid w:val="00E41B0A"/>
    <w:pPr>
      <w:jc w:val="both"/>
    </w:pPr>
    <w:rPr>
      <w:rFonts w:ascii="Times New Roman" w:eastAsia="Times New Roman" w:hAnsi="Times New Roman" w:cs="Times New Roman"/>
      <w:sz w:val="28"/>
      <w:szCs w:val="20"/>
      <w:lang w:val="x-none" w:eastAsia="x-none"/>
    </w:rPr>
  </w:style>
  <w:style w:type="character" w:customStyle="1" w:styleId="a5">
    <w:name w:val="Основной текст с отступом Знак"/>
    <w:basedOn w:val="a0"/>
    <w:link w:val="a4"/>
    <w:rsid w:val="00E41B0A"/>
    <w:rPr>
      <w:rFonts w:ascii="Times New Roman" w:eastAsia="Times New Roman" w:hAnsi="Times New Roman" w:cs="Times New Roman"/>
      <w:sz w:val="28"/>
      <w:szCs w:val="20"/>
      <w:lang w:val="x-none" w:eastAsia="x-none"/>
    </w:rPr>
  </w:style>
  <w:style w:type="paragraph" w:styleId="a6">
    <w:name w:val="Title"/>
    <w:basedOn w:val="a"/>
    <w:link w:val="a7"/>
    <w:uiPriority w:val="1"/>
    <w:qFormat/>
    <w:rsid w:val="00E41B0A"/>
    <w:pPr>
      <w:ind w:firstLine="0"/>
      <w:jc w:val="center"/>
    </w:pPr>
    <w:rPr>
      <w:rFonts w:ascii="Times New Roman" w:eastAsia="Times New Roman" w:hAnsi="Times New Roman" w:cs="Times New Roman"/>
      <w:b/>
      <w:sz w:val="28"/>
      <w:szCs w:val="20"/>
      <w:lang w:val="x-none" w:eastAsia="x-none"/>
    </w:rPr>
  </w:style>
  <w:style w:type="character" w:customStyle="1" w:styleId="a7">
    <w:name w:val="Название Знак"/>
    <w:basedOn w:val="a0"/>
    <w:link w:val="a6"/>
    <w:rsid w:val="00E41B0A"/>
    <w:rPr>
      <w:rFonts w:ascii="Times New Roman" w:eastAsia="Times New Roman" w:hAnsi="Times New Roman" w:cs="Times New Roman"/>
      <w:b/>
      <w:sz w:val="28"/>
      <w:szCs w:val="20"/>
      <w:lang w:val="x-none" w:eastAsia="x-none"/>
    </w:rPr>
  </w:style>
  <w:style w:type="character" w:styleId="a8">
    <w:name w:val="Hyperlink"/>
    <w:uiPriority w:val="99"/>
    <w:rsid w:val="00E41B0A"/>
    <w:rPr>
      <w:color w:val="0000FF"/>
      <w:u w:val="single"/>
    </w:rPr>
  </w:style>
  <w:style w:type="paragraph" w:styleId="a9">
    <w:name w:val="Body Text"/>
    <w:basedOn w:val="a"/>
    <w:link w:val="aa"/>
    <w:uiPriority w:val="99"/>
    <w:qFormat/>
    <w:rsid w:val="00E41B0A"/>
    <w:pPr>
      <w:spacing w:after="120"/>
      <w:ind w:firstLine="0"/>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uiPriority w:val="99"/>
    <w:rsid w:val="00E41B0A"/>
    <w:rPr>
      <w:rFonts w:ascii="Times New Roman" w:eastAsia="Times New Roman" w:hAnsi="Times New Roman" w:cs="Times New Roman"/>
      <w:sz w:val="20"/>
      <w:szCs w:val="20"/>
      <w:lang w:eastAsia="ru-RU"/>
    </w:rPr>
  </w:style>
  <w:style w:type="paragraph" w:customStyle="1" w:styleId="ConsNormal">
    <w:name w:val="ConsNormal"/>
    <w:rsid w:val="00E41B0A"/>
    <w:pPr>
      <w:widowControl w:val="0"/>
      <w:snapToGrid w:val="0"/>
      <w:ind w:firstLine="720"/>
    </w:pPr>
    <w:rPr>
      <w:rFonts w:ascii="Arial" w:eastAsia="Times New Roman" w:hAnsi="Arial" w:cs="Times New Roman"/>
      <w:sz w:val="20"/>
      <w:szCs w:val="20"/>
      <w:lang w:eastAsia="ru-RU"/>
    </w:rPr>
  </w:style>
  <w:style w:type="paragraph" w:customStyle="1" w:styleId="ConsPlusNormal">
    <w:name w:val="ConsPlusNormal"/>
    <w:rsid w:val="00E41B0A"/>
    <w:pPr>
      <w:autoSpaceDE w:val="0"/>
      <w:autoSpaceDN w:val="0"/>
      <w:adjustRightInd w:val="0"/>
      <w:ind w:firstLine="720"/>
    </w:pPr>
    <w:rPr>
      <w:rFonts w:ascii="Arial" w:eastAsia="Times New Roman" w:hAnsi="Arial" w:cs="Arial"/>
      <w:sz w:val="20"/>
      <w:szCs w:val="20"/>
      <w:lang w:eastAsia="ru-RU"/>
    </w:rPr>
  </w:style>
  <w:style w:type="paragraph" w:styleId="ab">
    <w:name w:val="header"/>
    <w:basedOn w:val="a"/>
    <w:link w:val="ac"/>
    <w:uiPriority w:val="99"/>
    <w:rsid w:val="00E41B0A"/>
    <w:pPr>
      <w:tabs>
        <w:tab w:val="center" w:pos="4153"/>
        <w:tab w:val="right" w:pos="8306"/>
      </w:tabs>
      <w:ind w:firstLine="0"/>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E41B0A"/>
    <w:rPr>
      <w:rFonts w:ascii="Times New Roman" w:eastAsia="Times New Roman" w:hAnsi="Times New Roman" w:cs="Times New Roman"/>
      <w:sz w:val="20"/>
      <w:szCs w:val="20"/>
      <w:lang w:eastAsia="ru-RU"/>
    </w:rPr>
  </w:style>
  <w:style w:type="paragraph" w:styleId="ad">
    <w:name w:val="footer"/>
    <w:basedOn w:val="a"/>
    <w:link w:val="ae"/>
    <w:uiPriority w:val="99"/>
    <w:rsid w:val="00E41B0A"/>
    <w:pPr>
      <w:tabs>
        <w:tab w:val="center" w:pos="4677"/>
        <w:tab w:val="right" w:pos="9355"/>
      </w:tabs>
      <w:ind w:firstLine="0"/>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E41B0A"/>
    <w:rPr>
      <w:rFonts w:ascii="Times New Roman" w:eastAsia="Times New Roman" w:hAnsi="Times New Roman" w:cs="Times New Roman"/>
      <w:sz w:val="20"/>
      <w:szCs w:val="20"/>
      <w:lang w:eastAsia="ru-RU"/>
    </w:rPr>
  </w:style>
  <w:style w:type="paragraph" w:styleId="21">
    <w:name w:val="Body Text Indent 2"/>
    <w:basedOn w:val="a"/>
    <w:link w:val="22"/>
    <w:rsid w:val="00E41B0A"/>
    <w:pPr>
      <w:ind w:firstLine="567"/>
      <w:jc w:val="both"/>
    </w:pPr>
    <w:rPr>
      <w:rFonts w:ascii="Times New Roman" w:eastAsia="Times New Roman" w:hAnsi="Times New Roman" w:cs="Times New Roman"/>
      <w:sz w:val="26"/>
      <w:szCs w:val="20"/>
      <w:lang w:eastAsia="ru-RU"/>
    </w:rPr>
  </w:style>
  <w:style w:type="character" w:customStyle="1" w:styleId="22">
    <w:name w:val="Основной текст с отступом 2 Знак"/>
    <w:basedOn w:val="a0"/>
    <w:link w:val="21"/>
    <w:rsid w:val="00E41B0A"/>
    <w:rPr>
      <w:rFonts w:ascii="Times New Roman" w:eastAsia="Times New Roman" w:hAnsi="Times New Roman" w:cs="Times New Roman"/>
      <w:sz w:val="26"/>
      <w:szCs w:val="20"/>
      <w:lang w:eastAsia="ru-RU"/>
    </w:rPr>
  </w:style>
  <w:style w:type="paragraph" w:styleId="31">
    <w:name w:val="Body Text Indent 3"/>
    <w:basedOn w:val="a"/>
    <w:link w:val="32"/>
    <w:uiPriority w:val="99"/>
    <w:rsid w:val="00E41B0A"/>
    <w:pPr>
      <w:ind w:firstLine="540"/>
      <w:jc w:val="both"/>
    </w:pPr>
    <w:rPr>
      <w:rFonts w:ascii="Times New Roman" w:eastAsia="Times New Roman" w:hAnsi="Times New Roman" w:cs="Times New Roman"/>
      <w:sz w:val="26"/>
      <w:szCs w:val="28"/>
      <w:lang w:eastAsia="ru-RU"/>
    </w:rPr>
  </w:style>
  <w:style w:type="character" w:customStyle="1" w:styleId="32">
    <w:name w:val="Основной текст с отступом 3 Знак"/>
    <w:basedOn w:val="a0"/>
    <w:link w:val="31"/>
    <w:uiPriority w:val="99"/>
    <w:rsid w:val="00E41B0A"/>
    <w:rPr>
      <w:rFonts w:ascii="Times New Roman" w:eastAsia="Times New Roman" w:hAnsi="Times New Roman" w:cs="Times New Roman"/>
      <w:sz w:val="26"/>
      <w:szCs w:val="28"/>
      <w:lang w:eastAsia="ru-RU"/>
    </w:rPr>
  </w:style>
  <w:style w:type="paragraph" w:customStyle="1" w:styleId="12">
    <w:name w:val="Знак1"/>
    <w:basedOn w:val="a"/>
    <w:rsid w:val="00E41B0A"/>
    <w:pPr>
      <w:widowControl w:val="0"/>
      <w:adjustRightInd w:val="0"/>
      <w:spacing w:after="160" w:line="240" w:lineRule="exact"/>
      <w:ind w:firstLine="0"/>
      <w:jc w:val="right"/>
    </w:pPr>
    <w:rPr>
      <w:rFonts w:ascii="Times New Roman" w:eastAsia="Times New Roman" w:hAnsi="Times New Roman" w:cs="Times New Roman"/>
      <w:sz w:val="20"/>
      <w:szCs w:val="20"/>
      <w:lang w:val="en-GB"/>
    </w:rPr>
  </w:style>
  <w:style w:type="paragraph" w:customStyle="1" w:styleId="ConsPlusNonformat">
    <w:name w:val="ConsPlusNonformat"/>
    <w:uiPriority w:val="99"/>
    <w:rsid w:val="00E41B0A"/>
    <w:pPr>
      <w:autoSpaceDE w:val="0"/>
      <w:autoSpaceDN w:val="0"/>
      <w:adjustRightInd w:val="0"/>
      <w:ind w:firstLine="0"/>
    </w:pPr>
    <w:rPr>
      <w:rFonts w:ascii="Courier New" w:eastAsia="Times New Roman" w:hAnsi="Courier New" w:cs="Courier New"/>
      <w:sz w:val="20"/>
      <w:szCs w:val="20"/>
      <w:lang w:eastAsia="ru-RU"/>
    </w:rPr>
  </w:style>
  <w:style w:type="paragraph" w:customStyle="1" w:styleId="af">
    <w:name w:val="Знак Знак Знак Знак"/>
    <w:basedOn w:val="a"/>
    <w:rsid w:val="00E41B0A"/>
    <w:pPr>
      <w:spacing w:after="160" w:line="240" w:lineRule="exact"/>
      <w:ind w:firstLine="567"/>
      <w:jc w:val="both"/>
    </w:pPr>
    <w:rPr>
      <w:rFonts w:ascii="Verdana" w:eastAsia="Times New Roman" w:hAnsi="Verdana" w:cs="Times New Roman"/>
      <w:sz w:val="28"/>
      <w:szCs w:val="24"/>
      <w:lang w:val="en-US"/>
    </w:rPr>
  </w:style>
  <w:style w:type="paragraph" w:customStyle="1" w:styleId="af0">
    <w:name w:val="Знак Знак"/>
    <w:basedOn w:val="a"/>
    <w:rsid w:val="00E41B0A"/>
    <w:pPr>
      <w:spacing w:after="160" w:line="240" w:lineRule="exact"/>
      <w:ind w:firstLine="567"/>
      <w:jc w:val="both"/>
    </w:pPr>
    <w:rPr>
      <w:rFonts w:ascii="Verdana" w:eastAsia="Times New Roman" w:hAnsi="Verdana" w:cs="Times New Roman"/>
      <w:sz w:val="28"/>
      <w:szCs w:val="24"/>
      <w:lang w:val="en-US"/>
    </w:rPr>
  </w:style>
  <w:style w:type="paragraph" w:styleId="af1">
    <w:name w:val="Balloon Text"/>
    <w:basedOn w:val="a"/>
    <w:link w:val="af2"/>
    <w:uiPriority w:val="99"/>
    <w:rsid w:val="00E41B0A"/>
    <w:pPr>
      <w:ind w:firstLine="0"/>
    </w:pPr>
    <w:rPr>
      <w:rFonts w:ascii="Tahoma" w:eastAsia="Times New Roman" w:hAnsi="Tahoma" w:cs="Tahoma"/>
      <w:sz w:val="16"/>
      <w:szCs w:val="16"/>
      <w:lang w:eastAsia="ru-RU"/>
    </w:rPr>
  </w:style>
  <w:style w:type="character" w:customStyle="1" w:styleId="af2">
    <w:name w:val="Текст выноски Знак"/>
    <w:basedOn w:val="a0"/>
    <w:link w:val="af1"/>
    <w:uiPriority w:val="99"/>
    <w:rsid w:val="00E41B0A"/>
    <w:rPr>
      <w:rFonts w:ascii="Tahoma" w:eastAsia="Times New Roman" w:hAnsi="Tahoma" w:cs="Tahoma"/>
      <w:sz w:val="16"/>
      <w:szCs w:val="16"/>
      <w:lang w:eastAsia="ru-RU"/>
    </w:rPr>
  </w:style>
  <w:style w:type="character" w:customStyle="1" w:styleId="af3">
    <w:name w:val="Гипертекстовая ссылка"/>
    <w:uiPriority w:val="99"/>
    <w:rsid w:val="00E41B0A"/>
    <w:rPr>
      <w:color w:val="106BBE"/>
    </w:rPr>
  </w:style>
  <w:style w:type="paragraph" w:customStyle="1" w:styleId="ConsNonformat">
    <w:name w:val="ConsNonformat"/>
    <w:rsid w:val="00E41B0A"/>
    <w:pPr>
      <w:autoSpaceDE w:val="0"/>
      <w:autoSpaceDN w:val="0"/>
      <w:adjustRightInd w:val="0"/>
      <w:ind w:firstLine="0"/>
    </w:pPr>
    <w:rPr>
      <w:rFonts w:ascii="Courier New" w:eastAsia="Times New Roman" w:hAnsi="Courier New" w:cs="Courier New"/>
      <w:sz w:val="20"/>
      <w:szCs w:val="20"/>
      <w:lang w:eastAsia="ru-RU"/>
    </w:rPr>
  </w:style>
  <w:style w:type="paragraph" w:styleId="23">
    <w:name w:val="Body Text 2"/>
    <w:basedOn w:val="a"/>
    <w:link w:val="24"/>
    <w:uiPriority w:val="99"/>
    <w:rsid w:val="00E41B0A"/>
    <w:pPr>
      <w:spacing w:after="120" w:line="480" w:lineRule="auto"/>
      <w:ind w:firstLine="0"/>
    </w:pPr>
    <w:rPr>
      <w:rFonts w:ascii="Times New Roman" w:eastAsia="Times New Roman" w:hAnsi="Times New Roman" w:cs="Times New Roman"/>
      <w:sz w:val="20"/>
      <w:szCs w:val="20"/>
      <w:lang w:eastAsia="ru-RU"/>
    </w:rPr>
  </w:style>
  <w:style w:type="character" w:customStyle="1" w:styleId="24">
    <w:name w:val="Основной текст 2 Знак"/>
    <w:basedOn w:val="a0"/>
    <w:link w:val="23"/>
    <w:uiPriority w:val="99"/>
    <w:rsid w:val="00E41B0A"/>
    <w:rPr>
      <w:rFonts w:ascii="Times New Roman" w:eastAsia="Times New Roman" w:hAnsi="Times New Roman" w:cs="Times New Roman"/>
      <w:sz w:val="20"/>
      <w:szCs w:val="20"/>
      <w:lang w:eastAsia="ru-RU"/>
    </w:rPr>
  </w:style>
  <w:style w:type="paragraph" w:customStyle="1" w:styleId="s1">
    <w:name w:val="s_1"/>
    <w:basedOn w:val="a"/>
    <w:rsid w:val="00E41B0A"/>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f4">
    <w:name w:val="Normal (Web)"/>
    <w:basedOn w:val="a"/>
    <w:uiPriority w:val="99"/>
    <w:unhideWhenUsed/>
    <w:rsid w:val="00E41B0A"/>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3">
    <w:name w:val="Гиперссылка1"/>
    <w:rsid w:val="00E41B0A"/>
  </w:style>
  <w:style w:type="numbering" w:customStyle="1" w:styleId="25">
    <w:name w:val="Нет списка2"/>
    <w:next w:val="a2"/>
    <w:uiPriority w:val="99"/>
    <w:semiHidden/>
    <w:unhideWhenUsed/>
    <w:rsid w:val="00E41B0A"/>
  </w:style>
  <w:style w:type="paragraph" w:customStyle="1" w:styleId="a30">
    <w:name w:val="a3"/>
    <w:basedOn w:val="a"/>
    <w:rsid w:val="00E41B0A"/>
    <w:pPr>
      <w:spacing w:line="288" w:lineRule="auto"/>
      <w:ind w:firstLine="0"/>
      <w:jc w:val="center"/>
    </w:pPr>
    <w:rPr>
      <w:rFonts w:ascii="Times New Roman" w:eastAsia="Times New Roman" w:hAnsi="Times New Roman" w:cs="Times New Roman"/>
      <w:b/>
      <w:bCs/>
      <w:sz w:val="28"/>
      <w:szCs w:val="28"/>
      <w:lang w:eastAsia="ru-RU"/>
    </w:rPr>
  </w:style>
  <w:style w:type="paragraph" w:customStyle="1" w:styleId="aa0">
    <w:name w:val="aa"/>
    <w:basedOn w:val="a"/>
    <w:rsid w:val="00E41B0A"/>
    <w:pPr>
      <w:spacing w:line="288" w:lineRule="auto"/>
      <w:jc w:val="both"/>
    </w:pPr>
    <w:rPr>
      <w:rFonts w:ascii="Times New Roman" w:eastAsia="Times New Roman" w:hAnsi="Times New Roman" w:cs="Times New Roman"/>
      <w:sz w:val="28"/>
      <w:szCs w:val="28"/>
      <w:lang w:eastAsia="ru-RU"/>
    </w:rPr>
  </w:style>
  <w:style w:type="character" w:customStyle="1" w:styleId="a50">
    <w:name w:val="a5"/>
    <w:rsid w:val="00E41B0A"/>
    <w:rPr>
      <w:b/>
      <w:bCs/>
      <w:i/>
      <w:iCs/>
    </w:rPr>
  </w:style>
  <w:style w:type="character" w:customStyle="1" w:styleId="-">
    <w:name w:val="-"/>
    <w:basedOn w:val="a0"/>
    <w:rsid w:val="00E41B0A"/>
  </w:style>
  <w:style w:type="paragraph" w:customStyle="1" w:styleId="af5">
    <w:name w:val="Стандарт"/>
    <w:basedOn w:val="a"/>
    <w:rsid w:val="00E41B0A"/>
    <w:pPr>
      <w:spacing w:line="288" w:lineRule="auto"/>
      <w:jc w:val="both"/>
    </w:pPr>
    <w:rPr>
      <w:rFonts w:ascii="Times New Roman" w:eastAsia="Times New Roman" w:hAnsi="Times New Roman" w:cs="Times New Roman"/>
      <w:sz w:val="28"/>
      <w:szCs w:val="24"/>
      <w:lang w:eastAsia="ru-RU"/>
    </w:rPr>
  </w:style>
  <w:style w:type="paragraph" w:customStyle="1" w:styleId="af6">
    <w:name w:val="Колонтитул (левый)"/>
    <w:basedOn w:val="a"/>
    <w:next w:val="a"/>
    <w:rsid w:val="00E41B0A"/>
    <w:pPr>
      <w:widowControl w:val="0"/>
      <w:autoSpaceDE w:val="0"/>
      <w:autoSpaceDN w:val="0"/>
      <w:adjustRightInd w:val="0"/>
      <w:ind w:firstLine="0"/>
    </w:pPr>
    <w:rPr>
      <w:rFonts w:ascii="Arial" w:eastAsia="Times New Roman" w:hAnsi="Arial" w:cs="Times New Roman"/>
      <w:sz w:val="14"/>
      <w:szCs w:val="14"/>
      <w:lang w:eastAsia="ru-RU"/>
    </w:rPr>
  </w:style>
  <w:style w:type="paragraph" w:customStyle="1" w:styleId="ConsPlusTitle">
    <w:name w:val="ConsPlusTitle"/>
    <w:rsid w:val="00E41B0A"/>
    <w:pPr>
      <w:widowControl w:val="0"/>
      <w:autoSpaceDE w:val="0"/>
      <w:autoSpaceDN w:val="0"/>
      <w:adjustRightInd w:val="0"/>
      <w:ind w:firstLine="0"/>
    </w:pPr>
    <w:rPr>
      <w:rFonts w:ascii="Arial" w:eastAsia="Times New Roman" w:hAnsi="Arial" w:cs="Arial"/>
      <w:b/>
      <w:bCs/>
      <w:sz w:val="20"/>
      <w:szCs w:val="20"/>
      <w:lang w:eastAsia="ru-RU"/>
    </w:rPr>
  </w:style>
  <w:style w:type="paragraph" w:styleId="af7">
    <w:name w:val="footnote text"/>
    <w:basedOn w:val="a"/>
    <w:link w:val="af8"/>
    <w:rsid w:val="00E41B0A"/>
    <w:pPr>
      <w:ind w:firstLine="0"/>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rsid w:val="00E41B0A"/>
    <w:rPr>
      <w:rFonts w:ascii="Times New Roman" w:eastAsia="Times New Roman" w:hAnsi="Times New Roman" w:cs="Times New Roman"/>
      <w:sz w:val="20"/>
      <w:szCs w:val="20"/>
      <w:lang w:eastAsia="ru-RU"/>
    </w:rPr>
  </w:style>
  <w:style w:type="character" w:styleId="af9">
    <w:name w:val="footnote reference"/>
    <w:rsid w:val="00E41B0A"/>
    <w:rPr>
      <w:vertAlign w:val="superscript"/>
    </w:rPr>
  </w:style>
  <w:style w:type="table" w:styleId="afa">
    <w:name w:val="Table Grid"/>
    <w:basedOn w:val="a1"/>
    <w:rsid w:val="00E41B0A"/>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41B0A"/>
    <w:pPr>
      <w:spacing w:before="100" w:beforeAutospacing="1" w:after="100" w:afterAutospacing="1"/>
      <w:ind w:firstLine="0"/>
    </w:pPr>
    <w:rPr>
      <w:rFonts w:ascii="Tahoma" w:eastAsia="Times New Roman" w:hAnsi="Tahoma" w:cs="Times New Roman"/>
      <w:sz w:val="20"/>
      <w:szCs w:val="20"/>
      <w:lang w:val="en-US"/>
    </w:rPr>
  </w:style>
  <w:style w:type="paragraph" w:customStyle="1" w:styleId="14">
    <w:name w:val="Обычный1"/>
    <w:rsid w:val="00E41B0A"/>
    <w:pPr>
      <w:snapToGrid w:val="0"/>
      <w:ind w:firstLine="0"/>
    </w:pPr>
    <w:rPr>
      <w:rFonts w:ascii="Times New Roman" w:eastAsia="Times New Roman" w:hAnsi="Times New Roman" w:cs="Times New Roman"/>
      <w:sz w:val="20"/>
      <w:szCs w:val="20"/>
      <w:lang w:eastAsia="ru-RU"/>
    </w:rPr>
  </w:style>
  <w:style w:type="paragraph" w:customStyle="1" w:styleId="26">
    <w:name w:val="Обычный2"/>
    <w:rsid w:val="00E41B0A"/>
    <w:pPr>
      <w:snapToGrid w:val="0"/>
      <w:ind w:firstLine="0"/>
    </w:pPr>
    <w:rPr>
      <w:rFonts w:ascii="Times New Roman" w:eastAsia="Times New Roman" w:hAnsi="Times New Roman" w:cs="Times New Roman"/>
      <w:sz w:val="20"/>
      <w:szCs w:val="20"/>
      <w:lang w:eastAsia="ru-RU"/>
    </w:rPr>
  </w:style>
  <w:style w:type="paragraph" w:styleId="15">
    <w:name w:val="toc 1"/>
    <w:basedOn w:val="a"/>
    <w:next w:val="a"/>
    <w:autoRedefine/>
    <w:uiPriority w:val="39"/>
    <w:unhideWhenUsed/>
    <w:rsid w:val="00B635DB"/>
    <w:pPr>
      <w:tabs>
        <w:tab w:val="right" w:leader="dot" w:pos="10195"/>
      </w:tabs>
      <w:spacing w:after="100"/>
      <w:jc w:val="center"/>
    </w:pPr>
    <w:rPr>
      <w:rFonts w:ascii="Times New Roman" w:hAnsi="Times New Roman" w:cs="Times New Roman"/>
      <w:sz w:val="28"/>
      <w:szCs w:val="28"/>
      <w:lang w:eastAsia="ru-RU"/>
    </w:rPr>
  </w:style>
  <w:style w:type="paragraph" w:styleId="27">
    <w:name w:val="toc 2"/>
    <w:basedOn w:val="a"/>
    <w:next w:val="a"/>
    <w:autoRedefine/>
    <w:uiPriority w:val="39"/>
    <w:unhideWhenUsed/>
    <w:rsid w:val="00357D5F"/>
    <w:pPr>
      <w:spacing w:after="100"/>
      <w:ind w:left="220"/>
    </w:pPr>
  </w:style>
  <w:style w:type="numbering" w:customStyle="1" w:styleId="33">
    <w:name w:val="Нет списка3"/>
    <w:next w:val="a2"/>
    <w:uiPriority w:val="99"/>
    <w:semiHidden/>
    <w:unhideWhenUsed/>
    <w:rsid w:val="004C552C"/>
  </w:style>
  <w:style w:type="table" w:customStyle="1" w:styleId="16">
    <w:name w:val="Сетка таблицы1"/>
    <w:basedOn w:val="a1"/>
    <w:next w:val="afa"/>
    <w:rsid w:val="004C552C"/>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5726"/>
  </w:style>
  <w:style w:type="table" w:customStyle="1" w:styleId="28">
    <w:name w:val="Сетка таблицы2"/>
    <w:basedOn w:val="a1"/>
    <w:next w:val="afa"/>
    <w:rsid w:val="00B95726"/>
    <w:pPr>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B95726"/>
  </w:style>
  <w:style w:type="numbering" w:customStyle="1" w:styleId="51">
    <w:name w:val="Нет списка5"/>
    <w:next w:val="a2"/>
    <w:uiPriority w:val="99"/>
    <w:semiHidden/>
    <w:unhideWhenUsed/>
    <w:rsid w:val="00B95726"/>
  </w:style>
  <w:style w:type="paragraph" w:customStyle="1" w:styleId="ConsPlusCell">
    <w:name w:val="ConsPlusCell"/>
    <w:uiPriority w:val="99"/>
    <w:rsid w:val="00B95726"/>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DocList">
    <w:name w:val="ConsPlusDocList"/>
    <w:rsid w:val="00B95726"/>
    <w:pPr>
      <w:widowControl w:val="0"/>
      <w:autoSpaceDE w:val="0"/>
      <w:autoSpaceDN w:val="0"/>
      <w:ind w:firstLine="0"/>
    </w:pPr>
    <w:rPr>
      <w:rFonts w:ascii="Calibri" w:eastAsia="Times New Roman" w:hAnsi="Calibri" w:cs="Calibri"/>
      <w:szCs w:val="20"/>
      <w:lang w:eastAsia="ru-RU"/>
    </w:rPr>
  </w:style>
  <w:style w:type="paragraph" w:customStyle="1" w:styleId="ConsPlusTitlePage">
    <w:name w:val="ConsPlusTitlePage"/>
    <w:rsid w:val="00B95726"/>
    <w:pPr>
      <w:widowControl w:val="0"/>
      <w:autoSpaceDE w:val="0"/>
      <w:autoSpaceDN w:val="0"/>
      <w:ind w:firstLine="0"/>
    </w:pPr>
    <w:rPr>
      <w:rFonts w:ascii="Tahoma" w:eastAsia="Times New Roman" w:hAnsi="Tahoma" w:cs="Tahoma"/>
      <w:sz w:val="20"/>
      <w:szCs w:val="20"/>
      <w:lang w:eastAsia="ru-RU"/>
    </w:rPr>
  </w:style>
  <w:style w:type="paragraph" w:customStyle="1" w:styleId="ConsPlusJurTerm">
    <w:name w:val="ConsPlusJurTerm"/>
    <w:rsid w:val="00B95726"/>
    <w:pPr>
      <w:widowControl w:val="0"/>
      <w:autoSpaceDE w:val="0"/>
      <w:autoSpaceDN w:val="0"/>
      <w:ind w:firstLine="0"/>
    </w:pPr>
    <w:rPr>
      <w:rFonts w:ascii="Tahoma" w:eastAsia="Times New Roman" w:hAnsi="Tahoma" w:cs="Tahoma"/>
      <w:sz w:val="26"/>
      <w:szCs w:val="20"/>
      <w:lang w:eastAsia="ru-RU"/>
    </w:rPr>
  </w:style>
  <w:style w:type="paragraph" w:customStyle="1" w:styleId="ConsPlusTextList">
    <w:name w:val="ConsPlusTextList"/>
    <w:rsid w:val="00B95726"/>
    <w:pPr>
      <w:widowControl w:val="0"/>
      <w:autoSpaceDE w:val="0"/>
      <w:autoSpaceDN w:val="0"/>
      <w:ind w:firstLine="0"/>
    </w:pPr>
    <w:rPr>
      <w:rFonts w:ascii="Arial" w:eastAsia="Times New Roman" w:hAnsi="Arial" w:cs="Arial"/>
      <w:sz w:val="20"/>
      <w:szCs w:val="20"/>
      <w:lang w:eastAsia="ru-RU"/>
    </w:rPr>
  </w:style>
  <w:style w:type="numbering" w:customStyle="1" w:styleId="61">
    <w:name w:val="Нет списка6"/>
    <w:next w:val="a2"/>
    <w:uiPriority w:val="99"/>
    <w:semiHidden/>
    <w:unhideWhenUsed/>
    <w:rsid w:val="00B95726"/>
  </w:style>
  <w:style w:type="table" w:customStyle="1" w:styleId="TableNormal">
    <w:name w:val="Table Normal"/>
    <w:uiPriority w:val="2"/>
    <w:semiHidden/>
    <w:unhideWhenUsed/>
    <w:qFormat/>
    <w:rsid w:val="00B95726"/>
    <w:pPr>
      <w:widowControl w:val="0"/>
      <w:autoSpaceDE w:val="0"/>
      <w:autoSpaceDN w:val="0"/>
      <w:ind w:firstLine="0"/>
    </w:pPr>
    <w:rPr>
      <w:lang w:val="en-US"/>
    </w:rPr>
    <w:tblPr>
      <w:tblInd w:w="0" w:type="dxa"/>
      <w:tblCellMar>
        <w:top w:w="0" w:type="dxa"/>
        <w:left w:w="0" w:type="dxa"/>
        <w:bottom w:w="0" w:type="dxa"/>
        <w:right w:w="0" w:type="dxa"/>
      </w:tblCellMar>
    </w:tblPr>
  </w:style>
  <w:style w:type="paragraph" w:styleId="afb">
    <w:name w:val="List Paragraph"/>
    <w:basedOn w:val="a"/>
    <w:uiPriority w:val="99"/>
    <w:qFormat/>
    <w:rsid w:val="00B95726"/>
    <w:pPr>
      <w:widowControl w:val="0"/>
      <w:autoSpaceDE w:val="0"/>
      <w:autoSpaceDN w:val="0"/>
      <w:ind w:left="143" w:firstLine="539"/>
      <w:jc w:val="both"/>
    </w:pPr>
    <w:rPr>
      <w:rFonts w:ascii="Times New Roman" w:eastAsia="Times New Roman" w:hAnsi="Times New Roman" w:cs="Times New Roman"/>
    </w:rPr>
  </w:style>
  <w:style w:type="paragraph" w:customStyle="1" w:styleId="TableParagraph">
    <w:name w:val="Table Paragraph"/>
    <w:basedOn w:val="a"/>
    <w:uiPriority w:val="1"/>
    <w:qFormat/>
    <w:rsid w:val="00B95726"/>
    <w:pPr>
      <w:widowControl w:val="0"/>
      <w:autoSpaceDE w:val="0"/>
      <w:autoSpaceDN w:val="0"/>
      <w:ind w:firstLine="0"/>
    </w:pPr>
    <w:rPr>
      <w:rFonts w:ascii="Times New Roman" w:eastAsia="Times New Roman" w:hAnsi="Times New Roman" w:cs="Times New Roman"/>
    </w:rPr>
  </w:style>
  <w:style w:type="paragraph" w:customStyle="1" w:styleId="formattext">
    <w:name w:val="formattext"/>
    <w:basedOn w:val="a"/>
    <w:rsid w:val="00B95726"/>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210">
    <w:name w:val="Заголовок 21"/>
    <w:basedOn w:val="a"/>
    <w:next w:val="a"/>
    <w:uiPriority w:val="9"/>
    <w:unhideWhenUsed/>
    <w:qFormat/>
    <w:rsid w:val="00B95726"/>
    <w:pPr>
      <w:keepNext/>
      <w:keepLines/>
      <w:spacing w:before="200" w:line="276" w:lineRule="auto"/>
      <w:ind w:firstLine="0"/>
      <w:outlineLvl w:val="1"/>
    </w:pPr>
    <w:rPr>
      <w:rFonts w:ascii="Cambria" w:eastAsia="Times New Roman" w:hAnsi="Cambria" w:cs="Times New Roman"/>
      <w:b/>
      <w:bCs/>
      <w:color w:val="4F81BD"/>
      <w:sz w:val="26"/>
      <w:szCs w:val="26"/>
    </w:rPr>
  </w:style>
  <w:style w:type="numbering" w:customStyle="1" w:styleId="110">
    <w:name w:val="Нет списка11"/>
    <w:next w:val="a2"/>
    <w:uiPriority w:val="99"/>
    <w:semiHidden/>
    <w:unhideWhenUsed/>
    <w:rsid w:val="00B95726"/>
  </w:style>
  <w:style w:type="character" w:customStyle="1" w:styleId="afc">
    <w:name w:val="Основной текст_"/>
    <w:basedOn w:val="a0"/>
    <w:link w:val="17"/>
    <w:rsid w:val="00B95726"/>
    <w:rPr>
      <w:rFonts w:ascii="Times New Roman" w:eastAsia="Times New Roman" w:hAnsi="Times New Roman" w:cs="Times New Roman"/>
      <w:sz w:val="26"/>
      <w:szCs w:val="26"/>
      <w:shd w:val="clear" w:color="auto" w:fill="FFFFFF"/>
    </w:rPr>
  </w:style>
  <w:style w:type="paragraph" w:customStyle="1" w:styleId="17">
    <w:name w:val="Основной текст1"/>
    <w:basedOn w:val="a"/>
    <w:link w:val="afc"/>
    <w:rsid w:val="00B95726"/>
    <w:pPr>
      <w:widowControl w:val="0"/>
      <w:shd w:val="clear" w:color="auto" w:fill="FFFFFF"/>
      <w:spacing w:line="259" w:lineRule="auto"/>
      <w:ind w:firstLine="400"/>
    </w:pPr>
    <w:rPr>
      <w:rFonts w:ascii="Times New Roman" w:eastAsia="Times New Roman" w:hAnsi="Times New Roman" w:cs="Times New Roman"/>
      <w:sz w:val="26"/>
      <w:szCs w:val="26"/>
    </w:rPr>
  </w:style>
  <w:style w:type="numbering" w:customStyle="1" w:styleId="111">
    <w:name w:val="Нет списка111"/>
    <w:next w:val="a2"/>
    <w:uiPriority w:val="99"/>
    <w:semiHidden/>
    <w:unhideWhenUsed/>
    <w:rsid w:val="00B95726"/>
  </w:style>
  <w:style w:type="numbering" w:customStyle="1" w:styleId="1111">
    <w:name w:val="Нет списка1111"/>
    <w:next w:val="a2"/>
    <w:semiHidden/>
    <w:rsid w:val="00B95726"/>
  </w:style>
  <w:style w:type="paragraph" w:styleId="afd">
    <w:name w:val="annotation text"/>
    <w:basedOn w:val="a"/>
    <w:link w:val="afe"/>
    <w:uiPriority w:val="99"/>
    <w:semiHidden/>
    <w:unhideWhenUsed/>
    <w:rsid w:val="00B95726"/>
    <w:pPr>
      <w:ind w:firstLine="0"/>
    </w:pPr>
    <w:rPr>
      <w:rFonts w:ascii="Times New Roman" w:eastAsia="Times New Roman" w:hAnsi="Times New Roman" w:cs="Times New Roman"/>
      <w:sz w:val="20"/>
      <w:szCs w:val="20"/>
      <w:lang w:val="x-none" w:eastAsia="ru-RU"/>
    </w:rPr>
  </w:style>
  <w:style w:type="character" w:customStyle="1" w:styleId="afe">
    <w:name w:val="Текст примечания Знак"/>
    <w:basedOn w:val="a0"/>
    <w:link w:val="afd"/>
    <w:uiPriority w:val="99"/>
    <w:semiHidden/>
    <w:rsid w:val="00B95726"/>
    <w:rPr>
      <w:rFonts w:ascii="Times New Roman" w:eastAsia="Times New Roman" w:hAnsi="Times New Roman" w:cs="Times New Roman"/>
      <w:sz w:val="20"/>
      <w:szCs w:val="20"/>
      <w:lang w:val="x-none" w:eastAsia="ru-RU"/>
    </w:rPr>
  </w:style>
  <w:style w:type="character" w:styleId="aff">
    <w:name w:val="Strong"/>
    <w:uiPriority w:val="22"/>
    <w:qFormat/>
    <w:rsid w:val="00B95726"/>
    <w:rPr>
      <w:b/>
      <w:bCs/>
    </w:rPr>
  </w:style>
  <w:style w:type="paragraph" w:customStyle="1" w:styleId="aff0">
    <w:name w:val="Таблицы (моноширинный)"/>
    <w:basedOn w:val="a"/>
    <w:next w:val="a"/>
    <w:uiPriority w:val="99"/>
    <w:rsid w:val="00B95726"/>
    <w:pPr>
      <w:autoSpaceDE w:val="0"/>
      <w:autoSpaceDN w:val="0"/>
      <w:adjustRightInd w:val="0"/>
      <w:ind w:firstLine="0"/>
      <w:jc w:val="both"/>
    </w:pPr>
    <w:rPr>
      <w:rFonts w:ascii="Courier New" w:eastAsia="Times New Roman" w:hAnsi="Courier New" w:cs="Courier New"/>
      <w:lang w:eastAsia="ru-RU"/>
    </w:rPr>
  </w:style>
  <w:style w:type="paragraph" w:styleId="aff1">
    <w:name w:val="No Spacing"/>
    <w:uiPriority w:val="1"/>
    <w:qFormat/>
    <w:rsid w:val="00B95726"/>
    <w:pPr>
      <w:ind w:firstLine="0"/>
    </w:pPr>
    <w:rPr>
      <w:rFonts w:ascii="Times New Roman" w:eastAsia="Times New Roman" w:hAnsi="Times New Roman" w:cs="Times New Roman"/>
      <w:sz w:val="24"/>
      <w:szCs w:val="24"/>
      <w:lang w:eastAsia="ru-RU"/>
    </w:rPr>
  </w:style>
  <w:style w:type="character" w:customStyle="1" w:styleId="st">
    <w:name w:val="st"/>
    <w:basedOn w:val="a0"/>
    <w:rsid w:val="00B95726"/>
  </w:style>
  <w:style w:type="numbering" w:customStyle="1" w:styleId="211">
    <w:name w:val="Нет списка21"/>
    <w:next w:val="a2"/>
    <w:uiPriority w:val="99"/>
    <w:semiHidden/>
    <w:unhideWhenUsed/>
    <w:rsid w:val="00B95726"/>
  </w:style>
  <w:style w:type="character" w:styleId="aff2">
    <w:name w:val="annotation reference"/>
    <w:uiPriority w:val="99"/>
    <w:semiHidden/>
    <w:unhideWhenUsed/>
    <w:rsid w:val="00B95726"/>
    <w:rPr>
      <w:sz w:val="16"/>
      <w:szCs w:val="16"/>
    </w:rPr>
  </w:style>
  <w:style w:type="character" w:styleId="aff3">
    <w:name w:val="FollowedHyperlink"/>
    <w:uiPriority w:val="99"/>
    <w:semiHidden/>
    <w:unhideWhenUsed/>
    <w:rsid w:val="00B95726"/>
    <w:rPr>
      <w:color w:val="800080"/>
      <w:u w:val="single"/>
    </w:rPr>
  </w:style>
  <w:style w:type="paragraph" w:customStyle="1" w:styleId="aff4">
    <w:name w:val="Прижатый влево"/>
    <w:basedOn w:val="a"/>
    <w:next w:val="a"/>
    <w:uiPriority w:val="99"/>
    <w:rsid w:val="00B95726"/>
    <w:pPr>
      <w:autoSpaceDE w:val="0"/>
      <w:autoSpaceDN w:val="0"/>
      <w:adjustRightInd w:val="0"/>
      <w:ind w:firstLine="0"/>
    </w:pPr>
    <w:rPr>
      <w:rFonts w:ascii="Arial" w:eastAsia="Calibri" w:hAnsi="Arial" w:cs="Arial"/>
      <w:sz w:val="24"/>
      <w:szCs w:val="24"/>
      <w:lang w:eastAsia="ru-RU"/>
    </w:rPr>
  </w:style>
  <w:style w:type="paragraph" w:customStyle="1" w:styleId="aff5">
    <w:name w:val="Знак"/>
    <w:basedOn w:val="a"/>
    <w:rsid w:val="00B95726"/>
    <w:pPr>
      <w:spacing w:before="100" w:beforeAutospacing="1" w:after="100" w:afterAutospacing="1"/>
      <w:ind w:firstLine="0"/>
    </w:pPr>
    <w:rPr>
      <w:rFonts w:ascii="Tahoma" w:eastAsia="Times New Roman" w:hAnsi="Tahoma" w:cs="Times New Roman"/>
      <w:sz w:val="20"/>
      <w:szCs w:val="20"/>
      <w:lang w:val="en-US"/>
    </w:rPr>
  </w:style>
  <w:style w:type="paragraph" w:customStyle="1" w:styleId="a925cf992c57578fstyle14">
    <w:name w:val="a925cf992c57578fstyle14"/>
    <w:basedOn w:val="a"/>
    <w:rsid w:val="00B95726"/>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a389248322333f32fontstyle27">
    <w:name w:val="a389248322333f32fontstyle27"/>
    <w:rsid w:val="00B95726"/>
  </w:style>
  <w:style w:type="character" w:customStyle="1" w:styleId="52eb81f333dde083fontstyle28">
    <w:name w:val="52eb81f333dde083fontstyle28"/>
    <w:rsid w:val="00B95726"/>
  </w:style>
  <w:style w:type="paragraph" w:customStyle="1" w:styleId="f1ed532feafb2113style18">
    <w:name w:val="f1ed532feafb2113style18"/>
    <w:basedOn w:val="a"/>
    <w:rsid w:val="00B95726"/>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212">
    <w:name w:val="Заголовок 2 Знак1"/>
    <w:basedOn w:val="a0"/>
    <w:uiPriority w:val="9"/>
    <w:semiHidden/>
    <w:rsid w:val="00B95726"/>
    <w:rPr>
      <w:rFonts w:ascii="Cambria" w:eastAsia="Times New Roman" w:hAnsi="Cambria" w:cs="Times New Roman"/>
      <w:b/>
      <w:bCs/>
      <w:color w:val="4F81BD"/>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BBD3B94EF35F4E0D61CB9AB52A840E71890402C7535A97EC7A3A249A770F0257E7FA82BCAD3307F401A959DD7A83BE6946AAA52BF75CC87W546C" TargetMode="External"/><Relationship Id="rId18" Type="http://schemas.openxmlformats.org/officeDocument/2006/relationships/hyperlink" Target="consultantplus://offline/ref=5BBD3B94EF35F4E0D61CB9AB52A840E71890402C7535A97EC7A3A249A770F0257E7FA82BCAD3317E471A959DD7A83BE6946AAA52BF75CC87W546C" TargetMode="External"/><Relationship Id="rId26" Type="http://schemas.openxmlformats.org/officeDocument/2006/relationships/hyperlink" Target="consultantplus://offline/ref=5BBD3B94EF35F4E0D61CB9AB52A840E7189E462E7438A97EC7A3A249A770F0256C7FF027CBDB2A76450FC3CC91WF4CC"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5BBD3B94EF35F4E0D61CB9AB52A840E71A92402E743BA97EC7A3A249A770F0256C7FF027CBDB2A76450FC3CC91WF4CC" TargetMode="External"/><Relationship Id="rId34" Type="http://schemas.openxmlformats.org/officeDocument/2006/relationships/hyperlink" Target="https://docs.cntd.ru/document/9004383" TargetMode="External"/><Relationship Id="rId42" Type="http://schemas.openxmlformats.org/officeDocument/2006/relationships/image" Target="media/image3.png"/><Relationship Id="rId47" Type="http://schemas.openxmlformats.org/officeDocument/2006/relationships/image" Target="media/image8.pn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5BBD3B94EF35F4E0D61CB9AB52A840E71890402C7535A97EC7A3A249A770F0257E7FA82BCAD3307F401A959DD7A83BE6946AAA52BF75CC87W546C" TargetMode="External"/><Relationship Id="rId17" Type="http://schemas.openxmlformats.org/officeDocument/2006/relationships/hyperlink" Target="consultantplus://offline/ref=5BBD3B94EF35F4E0D61CB9AB52A840E71890402C7535A97EC7A3A249A770F0257E7FA82BCAD332724C1A959DD7A83BE6946AAA52BF75CC87W546C" TargetMode="External"/><Relationship Id="rId25" Type="http://schemas.openxmlformats.org/officeDocument/2006/relationships/hyperlink" Target="consultantplus://offline/ref=5BBD3B94EF35F4E0D61CB9AB52A840E718934828743CA97EC7A3A249A770F0256C7FF027CBDB2A76450FC3CC91WF4CC" TargetMode="External"/><Relationship Id="rId33" Type="http://schemas.openxmlformats.org/officeDocument/2006/relationships/hyperlink" Target="https://docs.cntd.ru/document/802044500" TargetMode="External"/><Relationship Id="rId38" Type="http://schemas.openxmlformats.org/officeDocument/2006/relationships/hyperlink" Target="mailto:adm_krutiha@mail.ru" TargetMode="External"/><Relationship Id="rId46"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consultantplus://offline/ref=5BBD3B94EF35F4E0D61CB9AB52A840E71890402C7535A97EC7A3A249A770F0257E7FA82BCAD33375451A959DD7A83BE6946AAA52BF75CC87W546C" TargetMode="External"/><Relationship Id="rId20" Type="http://schemas.openxmlformats.org/officeDocument/2006/relationships/hyperlink" Target="consultantplus://offline/ref=5BBD3B94EF35F4E0D61CB9AB52A840E71A92402E743BA97EC7A3A249A770F0256C7FF027CBDB2A76450FC3CC91WF4CC" TargetMode="External"/><Relationship Id="rId29" Type="http://schemas.openxmlformats.org/officeDocument/2006/relationships/hyperlink" Target="consultantplus://offline/ref%3DA04040DCCC2FC897F57E926D3B21C9AE2FFBF747FA7A3E3AA6879F274359056139A23369173DF8F1FE6B5ADF5EE" TargetMode="Externa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BBD3B94EF35F4E0D61CB9AB52A840E71890402C7535A97EC7A3A249A770F0257E7FA82BCAD33D704D1A959DD7A83BE6946AAA52BF75CC87W546C" TargetMode="External"/><Relationship Id="rId24" Type="http://schemas.openxmlformats.org/officeDocument/2006/relationships/hyperlink" Target="consultantplus://offline/ref=4D76D41DED31E8992F362F3A332A6293063916D66B9EFEC534D40B7AF7DAF024A86D6255C6314F866810B451F87CrDC" TargetMode="External"/><Relationship Id="rId32" Type="http://schemas.openxmlformats.org/officeDocument/2006/relationships/hyperlink" Target="https://docs.cntd.ru/document/901919946" TargetMode="External"/><Relationship Id="rId37" Type="http://schemas.openxmlformats.org/officeDocument/2006/relationships/hyperlink" Target="https://docs.cntd.ru/document/406523469" TargetMode="External"/><Relationship Id="rId40" Type="http://schemas.openxmlformats.org/officeDocument/2006/relationships/image" Target="media/image1.png"/><Relationship Id="rId45"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consultantplus://offline/ref=5BBD3B94EF35F4E0D61CB9AB52A840E71890402C7535A97EC7A3A249A770F0257E7FA82BCAD332724C1A959DD7A83BE6946AAA52BF75CC87W546C" TargetMode="External"/><Relationship Id="rId23" Type="http://schemas.openxmlformats.org/officeDocument/2006/relationships/hyperlink" Target="consultantplus://offline/ref=5BBD3B94EF35F4E0D61CB9AB52A840E71A92402E743BA97EC7A3A249A770F0256C7FF027CBDB2A76450FC3CC91WF4CC" TargetMode="External"/><Relationship Id="rId28" Type="http://schemas.openxmlformats.org/officeDocument/2006/relationships/hyperlink" Target="consultantplus://offline/ref=5BBD3B94EF35F4E0D61CB9AB52A840E7189F492A753EA97EC7A3A249A770F0257E7FA82BCAD03477451A959DD7A83BE6946AAA52BF75CC87W546C" TargetMode="External"/><Relationship Id="rId36" Type="http://schemas.openxmlformats.org/officeDocument/2006/relationships/hyperlink" Target="http://hghltd.yandex.net/yandbtm?text=%D0%A0%D0%B5%D0%B3%D0%BB%D0%B0%D0%BC%D0%B5%D0%BD%D1%82%20%D1%81%D0%B5%D0%BB%D1%8C%D1%81%D0%BA%D0%BE%D0%B3%D0%BE%20%D0%BF%D0%BE%D1%81%D0%B5%D0%BB%D0%B5%D0%BD%D0%B8%D1%8F%20%20%D0%BD%D0%B0%20%20%D0%BC%D1%83%D0%BD%D0%B8%D1%86%D0%B8%D0%BF%D0%B0%D0%BB%D1%8C%D0%BD%D1%83%D1%8E%20%D1%83%D1%81%D0%BB%D1%83%D0%B3%D1%83%20%D0%A4%D0%9E%D0%A0%D0%9C%D0%98%D0%A0%D0%9E%D0%92%D0%90%D0%9D%D0%98%D0%95%20%D0%A1%D0%9F%D0%98%D0%A1%D0%9A%D0%90%20%D0%93%D0%A0%D0%90%D0%96%D0%94%D0%90%D0%9D%20%D0%9D%D0%A3%D0%96%D0%94%D0%90%D0%AE%D0%A9%D0%98%D0%A5%D0%A1%D0%AF%20%D0%92%20%D0%94%D0%A0%D0%95%D0%92%D0%95%D0%A1%D0%98%D0%9D%D0%95%20%D0%94%D0%9B%D0%AF%20%D0%A1%D0%9E%D0%91%D0%A1%D0%A2%D0%92%D0%95%D0%9D%D0%9D%D0%AB%D0%A5%20%D0%9D%D0%A3%D0%96%D0%94&amp;url=http%3A%2F%2Fnaumovka.tomsk.ru%2Ffiles%2Fnorm_docs%2Fproekt_les.docx&amp;fmode=envelope&amp;lr=65&amp;l10n=ru&amp;mime=docx&amp;sign=3a66ccbcaf636422bee1442bfd42d733&amp;keyno=0" TargetMode="External"/><Relationship Id="rId49" Type="http://schemas.openxmlformats.org/officeDocument/2006/relationships/fontTable" Target="fontTable.xml"/><Relationship Id="rId10" Type="http://schemas.openxmlformats.org/officeDocument/2006/relationships/hyperlink" Target="https://krutixinskij-r22.gosweb.gosuslugi.ru/" TargetMode="External"/><Relationship Id="rId19" Type="http://schemas.openxmlformats.org/officeDocument/2006/relationships/hyperlink" Target="consultantplus://offline/ref=5BBD3B94EF35F4E0D61CB9AB52A840E71890402C7535A97EC7A3A249A770F0257E7FA82BCAD33C74411A959DD7A83BE6946AAA52BF75CC87W546C" TargetMode="External"/><Relationship Id="rId31" Type="http://schemas.openxmlformats.org/officeDocument/2006/relationships/hyperlink" Target="consultantplus://offline/ref%3DA04040DCCC2FC897F57E926D3B21C9AE2FFBF747FA7A3E3AA6879F274359056139A23369173DF8F1FE6B5ADF5EE" TargetMode="External"/><Relationship Id="rId44"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https://docs.cntd.ru/document/1312062361" TargetMode="External"/><Relationship Id="rId14" Type="http://schemas.openxmlformats.org/officeDocument/2006/relationships/hyperlink" Target="consultantplus://offline/ref=5BBD3B94EF35F4E0D61CB9AB52A840E71890402C7535A97EC7A3A249A770F0257E7FA82BCAD23475461A959DD7A83BE6946AAA52BF75CC87W546C" TargetMode="External"/><Relationship Id="rId22" Type="http://schemas.openxmlformats.org/officeDocument/2006/relationships/hyperlink" Target="consultantplus://offline/ref=5BBD3B94EF35F4E0D61CB9AB52A840E718934828743CA97EC7A3A249A770F0256C7FF027CBDB2A76450FC3CC91WF4CC" TargetMode="External"/><Relationship Id="rId27" Type="http://schemas.openxmlformats.org/officeDocument/2006/relationships/hyperlink" Target="consultantplus://offline/ref=5BBD3B94EF35F4E0D61CB9AB52A840E7189F492A753EA97EC7A3A249A770F0257E7FA82BCAD03477451A959DD7A83BE6946AAA52BF75CC87W546C" TargetMode="External"/><Relationship Id="rId30" Type="http://schemas.openxmlformats.org/officeDocument/2006/relationships/hyperlink" Target="consultantplus://offline/ref%3DA04040DCCC2FC897F57E926D3B21C9AE2FFBF747FA7A3E3AA6879F274359056139A23369173DF8F1FE6B5ADF5EE" TargetMode="External"/><Relationship Id="rId35" Type="http://schemas.openxmlformats.org/officeDocument/2006/relationships/hyperlink" Target="http://hghltd.yandex.net/yandbtm?text=%D0%A0%D0%B5%D0%B3%D0%BB%D0%B0%D0%BC%D0%B5%D0%BD%D1%82%20%D1%81%D0%B5%D0%BB%D1%8C%D1%81%D0%BA%D0%BE%D0%B3%D0%BE%20%D0%BF%D0%BE%D1%81%D0%B5%D0%BB%D0%B5%D0%BD%D0%B8%D1%8F%20%20%D0%BD%D0%B0%20%20%D0%BC%D1%83%D0%BD%D0%B8%D1%86%D0%B8%D0%BF%D0%B0%D0%BB%D1%8C%D0%BD%D1%83%D1%8E%20%D1%83%D1%81%D0%BB%D1%83%D0%B3%D1%83%20%D0%A4%D0%9E%D0%A0%D0%9C%D0%98%D0%A0%D0%9E%D0%92%D0%90%D0%9D%D0%98%D0%95%20%D0%A1%D0%9F%D0%98%D0%A1%D0%9A%D0%90%20%D0%93%D0%A0%D0%90%D0%96%D0%94%D0%90%D0%9D%20%D0%9D%D0%A3%D0%96%D0%94%D0%90%D0%AE%D0%A9%D0%98%D0%A5%D0%A1%D0%AF%20%D0%92%20%D0%94%D0%A0%D0%95%D0%92%D0%95%D0%A1%D0%98%D0%9D%D0%95%20%D0%94%D0%9B%D0%AF%20%D0%A1%D0%9E%D0%91%D0%A1%D0%A2%D0%92%D0%95%D0%9D%D0%9D%D0%AB%D0%A5%20%D0%9D%D0%A3%D0%96%D0%94&amp;url=http%3A%2F%2Fnaumovka.tomsk.ru%2Ffiles%2Fnorm_docs%2Fproekt_les.docx&amp;fmode=envelope&amp;lr=65&amp;l10n=ru&amp;mime=docx&amp;sign=3a66ccbcaf636422bee1442bfd42d733&amp;keyno=0" TargetMode="External"/><Relationship Id="rId43" Type="http://schemas.openxmlformats.org/officeDocument/2006/relationships/image" Target="media/image4.png"/><Relationship Id="rId48"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77EAD-FF07-4C51-9C12-6B4753788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44331</Words>
  <Characters>252691</Characters>
  <Application>Microsoft Office Word</Application>
  <DocSecurity>0</DocSecurity>
  <Lines>2105</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2026-07-07T04:55:00Z</cp:lastPrinted>
  <dcterms:created xsi:type="dcterms:W3CDTF">2026-07-07T05:44:00Z</dcterms:created>
  <dcterms:modified xsi:type="dcterms:W3CDTF">2026-07-07T05:44:00Z</dcterms:modified>
</cp:coreProperties>
</file>